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bf6a" w14:textId="ff9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31 августа 1995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1996 г. N 191.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Кабинета Министров Республики
Казахстан от 31 августа 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
государственного Экспортно-импортного банка Республики Казахстан"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Правления Экспортно-импортного банка Республики
Казахстан Шукеева У.Е. - Министра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Правления указанного банка Тлеубердина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