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55f2" w14:textId="d405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Государственной акционерной компании "Кунарлылык"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1995 г. N 1898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Республики
Казахстан по ускорению реформ и выходу из кризиса, в целях
формирования рыночных отношений, развития конкуренции и углубления
процесса приватизации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прекратить права Государственной акционерной компании
"Кунарлылык" на владение, пользование и управление государственными
пакетами акций акционерных обществ, за исключением акционерных
обществ "Агрохимсервис" и "Защита зеленых насаждений", а также
государственным имуществом, переданным ей согласно постановлению
Кабинета Министров Республики Казахстан от 9 сентября 1993 г. N 859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P930859_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Государственной акционерной компании
"Кунарлылык";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акционерные общества "Агрохимсервис" и "Защита
зеленых насаждений" не подлежат приватизации до особого распоряжения
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договор с акционерной компанией "Кунарлылык" на
управление государственными пакетами акций акционерных обществ
"Агрохимсервис" и "Защита зеленых насаждений".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реализовать государственные пакеты акций акционерных
обществ, входивших в состав данной компании, согласно действующему
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совместно с
Государственным комитетом Республики Казахстан по управлению
государственным имуществом определить правопреемников по правам и
обязательствам Государственной акционерной компании "Кунарлылык".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Кабинета Министров
Республики Казахстан от 9 сентября 1993 г. N 859 "О создании
государственной акционерной компании "Кунарлылык" (САПП Республики
Казахстан, 1993 г., N 37, ст. 429).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