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3a2" w14:textId="b515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Комитета по надзору за безопасным ведением работ в промышленности и горному надзору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1793. Утратило силу - постановлением Правительства РК от 13 декабря 1996 г. N 1536 ~P961536.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
надзору за безопасным ведением работ в промышленности и горному
надзору Республики Казахстан согласно приложению, исходя из
предельной численности работников центрального аппарата в количестве
40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надзору за безопасным ведением работ в
промышленности и горному надзору Республики Казахстан иметь одного
заместителя Председателя, 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Комитета по надзору за
безопасным ведением работ в промышленности и горному надзору
Республики Казахстан лимит служебных легковых автомобилей в
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14 ноября 1994 г. N 1261 "О структуре
центрального аппарата Комитета по надзору за безопасным ведением
работ в промышленности и горному надзору при Кабинете Министров
Республики Казахстан".
     Первый заместитель
      Премьер-Министра
    Республики Казахстан
 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от 19 декабря 1995 г. N 1793
                             Структура
                       центрального аппарата
                 Комитета по надзору за безопасным
                 ведением работ в промышленности и
                горному надзору Республики Казахстан
     Руководство
     Отдел по надзору в горнорудной и нерудной промышленности
     Отдел по надзору в угольной промышленности
     Отдел по надзору в нефтегазодобывающей промышленности, геологии и
     за магистральными продуктопроводами
     Отдел по надзору в химической, нефтегазоперерабатывающей и
     металлургической промышленности
     Отдел котлогазового надзора, надзора за подъемными сооружениями,
     взрыво- и пожароопасными объектами предприятий хлебопродуктов
     Отдел по надзору за обеспечением производств аппаратурой контроля
     и сигнализации, средствами безопасности
     Технический отдел
     Отдел кадров, делопроизводства и спецработ
     Бухгалтерия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