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b80e" w14:textId="a35b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комитета Республики Казахстан по земельным отношениям и землеустройству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1783. Утратило силу - постановлением Правительства РК от 26 декабря 1996 г. N 1635. ~P961635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земельным отношениям и
землеустройству согласно приложению, исходя из предельной
численности работников центрального аппарата в количестве 50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 по
земельным отношениям и землеустройству иметь 2 заместителей
Председателя, а также коллегию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
комитета Республики Казахстан по земельным отношениям и
землеустройству лимит служебных легковых автомобилей в количестве 3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Кабинета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7 декабря 1994 г. N 1390 "О структуре
центрального аппарата Государственного комитета Республики Казахстан
по земельным отношениям и землеустройству".
     Первый заместитель
      Премьер-Министра
    Республики Казахстан
                                              Приложение
                                    к постановлению Правительства
                                         Республики Казахстан
                                     от 19 декабря 1995 г. N 1783
                             Структура
                       центрального аппарата
                Государственного комитета Республики
        Казахстан по земельным отношениям и землеустройству
     Руководство
     Отдел правового и научно-технического обеспечения земельной
     реформы
     Отдел финансового обеспечения и бухгалтерского учета
     Отдел по охране земель и государственному контролю за их
     использованием
     Отдел землеустройства и обеспечения соблюдения прав
     землепользователей
     Отдел земельного кадастра и мониторинга земель
     Отдел информационно-технического обеспечения управления
     земельными ресурсами
     Управление делами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