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6f8a3" w14:textId="226f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служебного здания для Государственного Экспоpтно-импоpтного банка Республики Казахстан&lt;*&gt; Сноска. Постановление дано в pедакции постановления КМ РК от 4 сентябpя 1995 г. N 1224.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19 октября 1994 г. N 1174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принятием постановления Кабинета Министров
Республики Казахстан от 21 августа 1995 г. N 1144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P951144_ </w:t>
      </w:r>
      <w:r>
        <w:rPr>
          <w:rFonts w:ascii="Times New Roman"/>
          <w:b w:val="false"/>
          <w:i w:val="false"/>
          <w:color w:val="000000"/>
          <w:sz w:val="28"/>
        </w:rPr>
        <w:t>
  "О
реорганизации государственного Экспортно-импортного банка
Республики Казахстан" Кабинет Министров Республики Казахстан 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Государственному комитету Республики Казахстан по 
управлению государственным имуществом: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разместить государственный Экспортно-импортный банк 
Республики Казахстан в здании по адресу: город Алматы, 
ул.Пушкина, 118;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произвести оценку стоимости здания для внесения 100% его 
стоимости в уставный фонд государственного Экспортно-импортного
банка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
управлению государственным имуществом: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разместить Центральноазиатский банк сотрудничества и развития
в другом здании с учетом потребностей 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отселить в десятидневный срок все предприятия, организации
и учреждения, занимающие в выделяемом здании помещения, 
предназначенные для размещения Центральноазиатского банка
сотрудничества и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произвести оценку стоимости выделяемого здания (помещений)
для включения в уставный фонд Центральноазиатского банка
сотрудничества и 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