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0821" w14:textId="dfd0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сотрудничестве между правительствами государств – членов Шанхайской организации сотрудничества в борьбе с преступностью от 11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2026 года № 785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сотрудничестве между правительствами государств – членов Шанхайской организации сотрудничества в борьбе с преступностью от 11 июня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Кыргызской Республике Скакова Абылкаира Бактыбаевича подписать от имени Правительства Республики Казахстан Протокол о внесении изменений и дополнений в Соглашение о сотрудничестве между правительствами государств – членов Шанхайской организации сотрудничества в борьбе с преступностью от 11 июня 2010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о сотрудничестве между правительствами государств – членов Шанхайской организации сотрудничества в борьбе с преступностью от 11 июня 2010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Шанхайской организации сотрудничества,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масштабами использования современных информационно-коммуникационных технологий в преступных целях;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совершенствования механизмов трансграничного взаимодействия для сохранения электронных доказательств и борьбы с отмыванием преступных доходов через виртуальные активы;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противодействия транснациональной организованной преступности, в том числе в сфере незаконного производства и оборота оружия;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между правительствами государств – членов Шанхайской организации сотрудничества в борьбе с преступностью от 11 июня 2010 года (далее – Соглашение),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 и дополнения: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 слова "и финансирование терроризма".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Абзац четырнадцатый пункта 1 статьи 1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"преступления в сфере или с использованием информационно-коммуникационных технологий, в том числе с использованием искусственного интеллекта;".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абзацем следующего содержания: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терроризма, сепаратизма и экстремизма;".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дополнить подпунктами 9) – 11)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исполнение запросов в случаях, не терпящих отлагательств, о временном сохранении цифровых данных и замораживании виртуальных активов во избежание их утраты или изменения;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создание совместных следственно-оперативных или следственно-координационных групп для расследования трансграничных преступлений в соответствии с национальным законодательством государств Сторон и порядком, определяемым Сторонами;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обмен информацией об операциях с виртуальными активами, в том числе содействие в получении такой информации, в целях противодействия легализации (отмыванию) доходов, полученных от преступной деятельности, и финансированию терроризма, сепаратизма, экстремизма в соответствии с национальным законодательством государств Сторон и международными договорами в рамках Шанхайской организации сотрудничества.".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Запрос или информация направляются в письменной или электронной форме с учетом национального законодательства государств Сторон.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не терпящих отлагательств, запрос или информация могут быть переданы с использованием технических средств (в том числе по защищенным каналам связи) или в устной форме.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запроса или информации с использованием технических средств или в устной форме оригинал запроса или информация в письменном виде должны быть направлены по официальным каналам не позднее 72 часов.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меры по использованию средств криптографической защиты передаваемой информации в соответствии с законодательством своих государств и международными договорами в рамках Шанхайской организации сотрудничества.".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Статью 7 дополнить пунктом 4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Стороны обеспечивают уровень защиты передаваемых данных не ниже уровня, предусмотренного национальным законодательством своих государств и применимыми международными обязательствами.".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любого государства – члена Шанхайской организации сотрудничества путем передачи депозитарию документа о присоединении.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настоящий Протокол вступает в силу по истечении 30 дней с даты получения депозитарием документа о присоединении.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"____"</w:t>
      </w:r>
      <w:r>
        <w:rPr>
          <w:rFonts w:ascii="Times New Roman"/>
          <w:b/>
          <w:i w:val="false"/>
          <w:color w:val="000000"/>
          <w:sz w:val="28"/>
        </w:rPr>
        <w:t xml:space="preserve"> ______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/>
          <w:i w:val="false"/>
          <w:color w:val="000000"/>
          <w:sz w:val="28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в одном подлинном экземпляре на русском и китайском языках, причем оба текста имеют одинаковую силу.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Кабинет Министров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Индия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Исламской Республики Пакистан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Исламской Республики Иран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Китайской Народной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