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ab82" w14:textId="d5da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декабря 2025 года № 1049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2026 года № 773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ИЗПИ1</w:t>
      </w:r>
    </w:p>
    <w:p>
      <w:pPr>
        <w:spacing w:after="0"/>
        <w:ind w:left="0"/>
        <w:jc w:val="both"/>
      </w:pPr>
      <w:r>
        <w:rPr>
          <w:rFonts w:ascii="Times New Roman"/>
          <w:b w:val="false"/>
          <w:i w:val="false"/>
          <w:color w:val="ff0000"/>
          <w:sz w:val="28"/>
        </w:rPr>
        <w:t xml:space="preserve">      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декабря 2025 года № 1049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ставках</w:t>
      </w:r>
      <w:r>
        <w:rPr>
          <w:rFonts w:ascii="Times New Roman"/>
          <w:b w:val="false"/>
          <w:i w:val="false"/>
          <w:color w:val="000000"/>
          <w:sz w:val="28"/>
        </w:rPr>
        <w:t xml:space="preserve"> акцизов на бензин (за исключением авиационного), дизельное топливо, газохол, бензанол, нефрас, смесь легких углеводородов и экологическое топливо, утвержденных указанным постановлением: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При оптовой реализации производителями бензина (за исключением авиационного), газохола, бензанола, нефраса, смеси легких углеводородов и экологического топлива собственного производства при их импорте, а также передаче указанных подакцизных товаров, являющихся продуктом переработки давальческого сырья, за исключением случаев последующей реализации указанных товаров за пределы территории Республики Казахстан, по цене выше 214584 теңге за тонну, сумма акциза исчисляется по следующей формуле:</w:t>
      </w:r>
    </w:p>
    <w:bookmarkEnd w:id="3"/>
    <w:bookmarkStart w:name="z9" w:id="4"/>
    <w:p>
      <w:pPr>
        <w:spacing w:after="0"/>
        <w:ind w:left="0"/>
        <w:jc w:val="both"/>
      </w:pPr>
      <w:r>
        <w:rPr>
          <w:rFonts w:ascii="Times New Roman"/>
          <w:b w:val="false"/>
          <w:i w:val="false"/>
          <w:color w:val="000000"/>
          <w:sz w:val="28"/>
        </w:rPr>
        <w:t>
      Аб = 38 134 + (Цсрв-214 584/1,12) * 50 %, где:</w:t>
      </w:r>
    </w:p>
    <w:bookmarkEnd w:id="4"/>
    <w:bookmarkStart w:name="z10" w:id="5"/>
    <w:p>
      <w:pPr>
        <w:spacing w:after="0"/>
        <w:ind w:left="0"/>
        <w:jc w:val="both"/>
      </w:pPr>
      <w:r>
        <w:rPr>
          <w:rFonts w:ascii="Times New Roman"/>
          <w:b w:val="false"/>
          <w:i w:val="false"/>
          <w:color w:val="000000"/>
          <w:sz w:val="28"/>
        </w:rPr>
        <w:t>
      Аб – ставка акциза, теңге за тонну;</w:t>
      </w:r>
    </w:p>
    <w:bookmarkEnd w:id="5"/>
    <w:bookmarkStart w:name="z11" w:id="6"/>
    <w:p>
      <w:pPr>
        <w:spacing w:after="0"/>
        <w:ind w:left="0"/>
        <w:jc w:val="both"/>
      </w:pPr>
      <w:r>
        <w:rPr>
          <w:rFonts w:ascii="Times New Roman"/>
          <w:b w:val="false"/>
          <w:i w:val="false"/>
          <w:color w:val="000000"/>
          <w:sz w:val="28"/>
        </w:rPr>
        <w:t>
      Цсрв – средневзвешенная оптовая цена без учета налога на добавленную стоимость обладателей ключевой мощности на рынке оптовой реализации нефтепродуктов,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 до 1 числа месяца, предшествующего отчетному, исходя из фактических цен и плановых объемов поставки нефтепродуктов за месяц, предшествующий периоду поставки, рассчитанная по следующей формуле:</w:t>
      </w:r>
    </w:p>
    <w:bookmarkEnd w:id="6"/>
    <w:p>
      <w:pPr>
        <w:spacing w:after="0"/>
        <w:ind w:left="0"/>
        <w:jc w:val="both"/>
      </w:pPr>
      <w:bookmarkStart w:name="z12" w:id="7"/>
      <w:r>
        <w:rPr>
          <w:rFonts w:ascii="Times New Roman"/>
          <w:b w:val="false"/>
          <w:i w:val="false"/>
          <w:color w:val="000000"/>
          <w:sz w:val="28"/>
        </w:rPr>
        <w:t xml:space="preserve">
      Ц1анпз*V1анпз+Ц1пнхз*V1пнхз+Ц1пкоп*V1пкоп+  </w:t>
      </w:r>
    </w:p>
    <w:bookmarkEnd w:id="7"/>
    <w:p>
      <w:pPr>
        <w:spacing w:after="0"/>
        <w:ind w:left="0"/>
        <w:jc w:val="both"/>
      </w:pPr>
      <w:r>
        <w:rPr>
          <w:rFonts w:ascii="Times New Roman"/>
          <w:b w:val="false"/>
          <w:i w:val="false"/>
          <w:color w:val="000000"/>
          <w:sz w:val="28"/>
        </w:rPr>
        <w:t xml:space="preserve">                   Ц2анпз*V2анпз+Ц2пнхз*V2пнхз+Ц2пкоп*V2пкоп  </w:t>
      </w:r>
    </w:p>
    <w:p>
      <w:pPr>
        <w:spacing w:after="0"/>
        <w:ind w:left="0"/>
        <w:jc w:val="both"/>
      </w:pPr>
      <w:r>
        <w:rPr>
          <w:rFonts w:ascii="Times New Roman"/>
          <w:b w:val="false"/>
          <w:i w:val="false"/>
          <w:color w:val="000000"/>
          <w:sz w:val="28"/>
        </w:rPr>
        <w:t xml:space="preserve">             Цсрв =-----------------------------------------------------------------------------------, где:  </w:t>
      </w:r>
    </w:p>
    <w:p>
      <w:pPr>
        <w:spacing w:after="0"/>
        <w:ind w:left="0"/>
        <w:jc w:val="both"/>
      </w:pPr>
      <w:r>
        <w:rPr>
          <w:rFonts w:ascii="Times New Roman"/>
          <w:b w:val="false"/>
          <w:i w:val="false"/>
          <w:color w:val="000000"/>
          <w:sz w:val="28"/>
        </w:rPr>
        <w:t xml:space="preserve">       V1анпз+V1пнхз+ V1пкоп+V2анпз+V2пнхз+V2пкоп</w:t>
      </w:r>
    </w:p>
    <w:bookmarkStart w:name="z13" w:id="8"/>
    <w:p>
      <w:pPr>
        <w:spacing w:after="0"/>
        <w:ind w:left="0"/>
        <w:jc w:val="both"/>
      </w:pPr>
      <w:r>
        <w:rPr>
          <w:rFonts w:ascii="Times New Roman"/>
          <w:b w:val="false"/>
          <w:i w:val="false"/>
          <w:color w:val="000000"/>
          <w:sz w:val="28"/>
        </w:rPr>
        <w:t>
      Ц – оптовая цена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w:t>
      </w:r>
    </w:p>
    <w:bookmarkEnd w:id="8"/>
    <w:bookmarkStart w:name="z14" w:id="9"/>
    <w:p>
      <w:pPr>
        <w:spacing w:after="0"/>
        <w:ind w:left="0"/>
        <w:jc w:val="both"/>
      </w:pPr>
      <w:r>
        <w:rPr>
          <w:rFonts w:ascii="Times New Roman"/>
          <w:b w:val="false"/>
          <w:i w:val="false"/>
          <w:color w:val="000000"/>
          <w:sz w:val="28"/>
        </w:rPr>
        <w:t>
      V – объем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w:t>
      </w:r>
    </w:p>
    <w:bookmarkEnd w:id="9"/>
    <w:bookmarkStart w:name="z15" w:id="10"/>
    <w:p>
      <w:pPr>
        <w:spacing w:after="0"/>
        <w:ind w:left="0"/>
        <w:jc w:val="both"/>
      </w:pPr>
      <w:r>
        <w:rPr>
          <w:rFonts w:ascii="Times New Roman"/>
          <w:b w:val="false"/>
          <w:i w:val="false"/>
          <w:color w:val="000000"/>
          <w:sz w:val="28"/>
        </w:rPr>
        <w:t>
      2. При розничной реализации производителями бензина (за исключением авиационного), газохола, бензанола, нефраса, смеси легких углеводородов и экологического топлива при использовании на собственные производственные нужды по цене выше 214584 теңге за тонну сумма акциза исчисляется по следующей формуле:</w:t>
      </w:r>
    </w:p>
    <w:bookmarkEnd w:id="10"/>
    <w:bookmarkStart w:name="z16" w:id="11"/>
    <w:p>
      <w:pPr>
        <w:spacing w:after="0"/>
        <w:ind w:left="0"/>
        <w:jc w:val="both"/>
      </w:pPr>
      <w:r>
        <w:rPr>
          <w:rFonts w:ascii="Times New Roman"/>
          <w:b w:val="false"/>
          <w:i w:val="false"/>
          <w:color w:val="000000"/>
          <w:sz w:val="28"/>
        </w:rPr>
        <w:t>
      Аб = 38 634 + (Цсрв-214 584/1,12) * 50 %, где:</w:t>
      </w:r>
    </w:p>
    <w:bookmarkEnd w:id="11"/>
    <w:bookmarkStart w:name="z17" w:id="12"/>
    <w:p>
      <w:pPr>
        <w:spacing w:after="0"/>
        <w:ind w:left="0"/>
        <w:jc w:val="both"/>
      </w:pPr>
      <w:r>
        <w:rPr>
          <w:rFonts w:ascii="Times New Roman"/>
          <w:b w:val="false"/>
          <w:i w:val="false"/>
          <w:color w:val="000000"/>
          <w:sz w:val="28"/>
        </w:rPr>
        <w:t>
      Аб – ставка акцизов на оптовую реализацию бензина, теңге за тонну;</w:t>
      </w:r>
    </w:p>
    <w:bookmarkEnd w:id="12"/>
    <w:bookmarkStart w:name="z18" w:id="13"/>
    <w:p>
      <w:pPr>
        <w:spacing w:after="0"/>
        <w:ind w:left="0"/>
        <w:jc w:val="both"/>
      </w:pPr>
      <w:r>
        <w:rPr>
          <w:rFonts w:ascii="Times New Roman"/>
          <w:b w:val="false"/>
          <w:i w:val="false"/>
          <w:color w:val="000000"/>
          <w:sz w:val="28"/>
        </w:rPr>
        <w:t>
      Цсрв – средневзвешенная оптовая цена без учета налога на добавленную стоимость обладателей ключевой мощности на рынке оптовой реализации нефтепродуктов,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 до 1 числа месяца, предшествующего отчетному, исходя из фактических цен и плановых объемов поставки нефтепродуктов за месяц, предшествующий периоду поставки, рассчитанная по следующей формуле:</w:t>
      </w:r>
    </w:p>
    <w:bookmarkEnd w:id="13"/>
    <w:p>
      <w:pPr>
        <w:spacing w:after="0"/>
        <w:ind w:left="0"/>
        <w:jc w:val="both"/>
      </w:pPr>
      <w:bookmarkStart w:name="z19" w:id="14"/>
      <w:r>
        <w:rPr>
          <w:rFonts w:ascii="Times New Roman"/>
          <w:b w:val="false"/>
          <w:i w:val="false"/>
          <w:color w:val="000000"/>
          <w:sz w:val="28"/>
        </w:rPr>
        <w:t xml:space="preserve">
      Ц1анпз*V1анпз+Ц1пнхз*V1пнхз+Ц1пкоп*V1пкоп+  </w:t>
      </w:r>
    </w:p>
    <w:bookmarkEnd w:id="14"/>
    <w:p>
      <w:pPr>
        <w:spacing w:after="0"/>
        <w:ind w:left="0"/>
        <w:jc w:val="both"/>
      </w:pPr>
      <w:r>
        <w:rPr>
          <w:rFonts w:ascii="Times New Roman"/>
          <w:b w:val="false"/>
          <w:i w:val="false"/>
          <w:color w:val="000000"/>
          <w:sz w:val="28"/>
        </w:rPr>
        <w:t xml:space="preserve">                   Ц2анпз*V2анпз+Ц2пнхз*V2пнхз+Ц2пкоп*V2пкоп  </w:t>
      </w:r>
    </w:p>
    <w:p>
      <w:pPr>
        <w:spacing w:after="0"/>
        <w:ind w:left="0"/>
        <w:jc w:val="both"/>
      </w:pPr>
      <w:r>
        <w:rPr>
          <w:rFonts w:ascii="Times New Roman"/>
          <w:b w:val="false"/>
          <w:i w:val="false"/>
          <w:color w:val="000000"/>
          <w:sz w:val="28"/>
        </w:rPr>
        <w:t xml:space="preserve">             Цсрв =--------------------------------------------------------------------------------, где:  </w:t>
      </w:r>
    </w:p>
    <w:p>
      <w:pPr>
        <w:spacing w:after="0"/>
        <w:ind w:left="0"/>
        <w:jc w:val="both"/>
      </w:pPr>
      <w:r>
        <w:rPr>
          <w:rFonts w:ascii="Times New Roman"/>
          <w:b w:val="false"/>
          <w:i w:val="false"/>
          <w:color w:val="000000"/>
          <w:sz w:val="28"/>
        </w:rPr>
        <w:t xml:space="preserve">             V1анпз+V1пнхз+ V1пкоп+V2анпз+V2пнхз+V2пкоп</w:t>
      </w:r>
    </w:p>
    <w:bookmarkStart w:name="z20" w:id="15"/>
    <w:p>
      <w:pPr>
        <w:spacing w:after="0"/>
        <w:ind w:left="0"/>
        <w:jc w:val="both"/>
      </w:pPr>
      <w:r>
        <w:rPr>
          <w:rFonts w:ascii="Times New Roman"/>
          <w:b w:val="false"/>
          <w:i w:val="false"/>
          <w:color w:val="000000"/>
          <w:sz w:val="28"/>
        </w:rPr>
        <w:t>
      Ц – оптовая цена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w:t>
      </w:r>
    </w:p>
    <w:bookmarkEnd w:id="15"/>
    <w:bookmarkStart w:name="z21" w:id="16"/>
    <w:p>
      <w:pPr>
        <w:spacing w:after="0"/>
        <w:ind w:left="0"/>
        <w:jc w:val="both"/>
      </w:pPr>
      <w:r>
        <w:rPr>
          <w:rFonts w:ascii="Times New Roman"/>
          <w:b w:val="false"/>
          <w:i w:val="false"/>
          <w:color w:val="000000"/>
          <w:sz w:val="28"/>
        </w:rPr>
        <w:t>
      V – объем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w:t>
      </w:r>
    </w:p>
    <w:bookmarkEnd w:id="16"/>
    <w:bookmarkStart w:name="z22" w:id="17"/>
    <w:p>
      <w:pPr>
        <w:spacing w:after="0"/>
        <w:ind w:left="0"/>
        <w:jc w:val="both"/>
      </w:pPr>
      <w:r>
        <w:rPr>
          <w:rFonts w:ascii="Times New Roman"/>
          <w:b w:val="false"/>
          <w:i w:val="false"/>
          <w:color w:val="000000"/>
          <w:sz w:val="28"/>
        </w:rPr>
        <w:t>
      3. При оптовой реализации дизельного топлива собственного производства, его импорте, а также передаче указанного подакцизного товара, являющего продуктом переработки давальческого сырья, за исключением случаев последующей реализации указанного товара за пределы территории Республики Казахстан, по цене выше 284350 теңге за тонну, сумма акциза исчисляется по следующей формуле:</w:t>
      </w:r>
    </w:p>
    <w:bookmarkEnd w:id="17"/>
    <w:bookmarkStart w:name="z23" w:id="18"/>
    <w:p>
      <w:pPr>
        <w:spacing w:after="0"/>
        <w:ind w:left="0"/>
        <w:jc w:val="both"/>
      </w:pPr>
      <w:r>
        <w:rPr>
          <w:rFonts w:ascii="Times New Roman"/>
          <w:b w:val="false"/>
          <w:i w:val="false"/>
          <w:color w:val="000000"/>
          <w:sz w:val="28"/>
        </w:rPr>
        <w:t>
      Адт = 35 726 + (Цсрв-284 350/1,12) * 50%, где:</w:t>
      </w:r>
    </w:p>
    <w:bookmarkEnd w:id="18"/>
    <w:bookmarkStart w:name="z24" w:id="19"/>
    <w:p>
      <w:pPr>
        <w:spacing w:after="0"/>
        <w:ind w:left="0"/>
        <w:jc w:val="both"/>
      </w:pPr>
      <w:r>
        <w:rPr>
          <w:rFonts w:ascii="Times New Roman"/>
          <w:b w:val="false"/>
          <w:i w:val="false"/>
          <w:color w:val="000000"/>
          <w:sz w:val="28"/>
        </w:rPr>
        <w:t>
      Адт – ставка акцизов на оптовую реализацию дизельного топлива, теңге за тонну;</w:t>
      </w:r>
    </w:p>
    <w:bookmarkEnd w:id="19"/>
    <w:bookmarkStart w:name="z25" w:id="20"/>
    <w:p>
      <w:pPr>
        <w:spacing w:after="0"/>
        <w:ind w:left="0"/>
        <w:jc w:val="both"/>
      </w:pPr>
      <w:r>
        <w:rPr>
          <w:rFonts w:ascii="Times New Roman"/>
          <w:b w:val="false"/>
          <w:i w:val="false"/>
          <w:color w:val="000000"/>
          <w:sz w:val="28"/>
        </w:rPr>
        <w:t>
      Цсрв – средневзвешенная оптовая цена с учетом цен реализации дизельного топлива для сельскохозяйственных товаропроизводителей без стоимости доставки и учета налога на добавленную стоимость обладателей ключевой мощности на рынке оптовой реализации нефтепродуктов на дизельное топливо,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 до 1 числа месяца, предшествующего отчетному, исходя из фактических цен и плановых объемов поставки нефтепродуктов за месяц, предшествующий периоду поставки, рассчитанная по следующей формуле:</w:t>
      </w:r>
    </w:p>
    <w:bookmarkEnd w:id="20"/>
    <w:p>
      <w:pPr>
        <w:spacing w:after="0"/>
        <w:ind w:left="0"/>
        <w:jc w:val="both"/>
      </w:pPr>
      <w:bookmarkStart w:name="z26" w:id="21"/>
      <w:r>
        <w:rPr>
          <w:rFonts w:ascii="Times New Roman"/>
          <w:b w:val="false"/>
          <w:i w:val="false"/>
          <w:color w:val="000000"/>
          <w:sz w:val="28"/>
        </w:rPr>
        <w:t xml:space="preserve">
      Ц1анпз*V1анпз+Ц1пнхз*V1пнхз+Ц1пкоп*V1пкоп+  </w:t>
      </w:r>
    </w:p>
    <w:bookmarkEnd w:id="21"/>
    <w:p>
      <w:pPr>
        <w:spacing w:after="0"/>
        <w:ind w:left="0"/>
        <w:jc w:val="both"/>
      </w:pPr>
      <w:r>
        <w:rPr>
          <w:rFonts w:ascii="Times New Roman"/>
          <w:b w:val="false"/>
          <w:i w:val="false"/>
          <w:color w:val="000000"/>
          <w:sz w:val="28"/>
        </w:rPr>
        <w:t xml:space="preserve">                   Ц2анпз*V2анпз+Ц2пнхз*V2пнхз+Ц2пкоп*V2пкоп  </w:t>
      </w:r>
    </w:p>
    <w:p>
      <w:pPr>
        <w:spacing w:after="0"/>
        <w:ind w:left="0"/>
        <w:jc w:val="both"/>
      </w:pPr>
      <w:r>
        <w:rPr>
          <w:rFonts w:ascii="Times New Roman"/>
          <w:b w:val="false"/>
          <w:i w:val="false"/>
          <w:color w:val="000000"/>
          <w:sz w:val="28"/>
        </w:rPr>
        <w:t xml:space="preserve">       Цсрв =--------------------------------------------------------------------------------, где:  </w:t>
      </w:r>
    </w:p>
    <w:p>
      <w:pPr>
        <w:spacing w:after="0"/>
        <w:ind w:left="0"/>
        <w:jc w:val="both"/>
      </w:pPr>
      <w:r>
        <w:rPr>
          <w:rFonts w:ascii="Times New Roman"/>
          <w:b w:val="false"/>
          <w:i w:val="false"/>
          <w:color w:val="000000"/>
          <w:sz w:val="28"/>
        </w:rPr>
        <w:t xml:space="preserve"> V1анпз+V1пнхз+ V1пкоп+V2анпз+V2пнхз+V2пкоп</w:t>
      </w:r>
    </w:p>
    <w:bookmarkStart w:name="z27" w:id="22"/>
    <w:p>
      <w:pPr>
        <w:spacing w:after="0"/>
        <w:ind w:left="0"/>
        <w:jc w:val="both"/>
      </w:pPr>
      <w:r>
        <w:rPr>
          <w:rFonts w:ascii="Times New Roman"/>
          <w:b w:val="false"/>
          <w:i w:val="false"/>
          <w:color w:val="000000"/>
          <w:sz w:val="28"/>
        </w:rPr>
        <w:t>
      Ц – оптовая цена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 с учетом сельскохозяйственных товаропроизводителей;</w:t>
      </w:r>
    </w:p>
    <w:bookmarkEnd w:id="22"/>
    <w:bookmarkStart w:name="z28" w:id="23"/>
    <w:p>
      <w:pPr>
        <w:spacing w:after="0"/>
        <w:ind w:left="0"/>
        <w:jc w:val="both"/>
      </w:pPr>
      <w:r>
        <w:rPr>
          <w:rFonts w:ascii="Times New Roman"/>
          <w:b w:val="false"/>
          <w:i w:val="false"/>
          <w:color w:val="000000"/>
          <w:sz w:val="28"/>
        </w:rPr>
        <w:t>
      V – объем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 с учетом сельскохозяйственных товаропроизводителей.</w:t>
      </w:r>
    </w:p>
    <w:bookmarkEnd w:id="23"/>
    <w:bookmarkStart w:name="z29" w:id="24"/>
    <w:p>
      <w:pPr>
        <w:spacing w:after="0"/>
        <w:ind w:left="0"/>
        <w:jc w:val="both"/>
      </w:pPr>
      <w:r>
        <w:rPr>
          <w:rFonts w:ascii="Times New Roman"/>
          <w:b w:val="false"/>
          <w:i w:val="false"/>
          <w:color w:val="000000"/>
          <w:sz w:val="28"/>
        </w:rPr>
        <w:t>
      4. При розничной реализации производителями дизельного топлива, а также использовании на собственные производственные нужды по цене выше 284350 теңге за тонну сумма акциза исчисляется по следующей формуле:</w:t>
      </w:r>
    </w:p>
    <w:bookmarkEnd w:id="24"/>
    <w:bookmarkStart w:name="z30" w:id="25"/>
    <w:p>
      <w:pPr>
        <w:spacing w:after="0"/>
        <w:ind w:left="0"/>
        <w:jc w:val="both"/>
      </w:pPr>
      <w:r>
        <w:rPr>
          <w:rFonts w:ascii="Times New Roman"/>
          <w:b w:val="false"/>
          <w:i w:val="false"/>
          <w:color w:val="000000"/>
          <w:sz w:val="28"/>
        </w:rPr>
        <w:t>
      Адт = 35 786 + (Цсрв-284 350/1,12) * 50%, где:</w:t>
      </w:r>
    </w:p>
    <w:bookmarkEnd w:id="25"/>
    <w:bookmarkStart w:name="z31" w:id="26"/>
    <w:p>
      <w:pPr>
        <w:spacing w:after="0"/>
        <w:ind w:left="0"/>
        <w:jc w:val="both"/>
      </w:pPr>
      <w:r>
        <w:rPr>
          <w:rFonts w:ascii="Times New Roman"/>
          <w:b w:val="false"/>
          <w:i w:val="false"/>
          <w:color w:val="000000"/>
          <w:sz w:val="28"/>
        </w:rPr>
        <w:t>
      Адт – ставка акцизов на оптовую реализацию дизельного топлива, теңге за тонну;</w:t>
      </w:r>
    </w:p>
    <w:bookmarkEnd w:id="26"/>
    <w:bookmarkStart w:name="z32" w:id="27"/>
    <w:p>
      <w:pPr>
        <w:spacing w:after="0"/>
        <w:ind w:left="0"/>
        <w:jc w:val="both"/>
      </w:pPr>
      <w:r>
        <w:rPr>
          <w:rFonts w:ascii="Times New Roman"/>
          <w:b w:val="false"/>
          <w:i w:val="false"/>
          <w:color w:val="000000"/>
          <w:sz w:val="28"/>
        </w:rPr>
        <w:t>
      Цсрв – средневзвешенная оптовая цена с учетом цен реализации дизельного топлива для сельскохозяйственных товаропроизводителей без стоимости доставки и учета налога на добавленную стоимость обладателей ключевой мощности на рынке оптовой реализации нефтепродуктов на дизельное топливо,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 до 1 числа месяца, предшествующего отчетному, исходя из фактических цен и плановых объемов поставки нефтепродуктов за месяц, предшествующий периоду поставки, рассчитанная по следующей формуле:</w:t>
      </w:r>
    </w:p>
    <w:bookmarkEnd w:id="27"/>
    <w:p>
      <w:pPr>
        <w:spacing w:after="0"/>
        <w:ind w:left="0"/>
        <w:jc w:val="both"/>
      </w:pPr>
      <w:bookmarkStart w:name="z33" w:id="28"/>
      <w:r>
        <w:rPr>
          <w:rFonts w:ascii="Times New Roman"/>
          <w:b w:val="false"/>
          <w:i w:val="false"/>
          <w:color w:val="000000"/>
          <w:sz w:val="28"/>
        </w:rPr>
        <w:t xml:space="preserve">
      Ц1анпз*V1анпз+Ц1пнхз*V1пнхз+Ц1пкоп*V1пкоп+  </w:t>
      </w:r>
    </w:p>
    <w:bookmarkEnd w:id="28"/>
    <w:p>
      <w:pPr>
        <w:spacing w:after="0"/>
        <w:ind w:left="0"/>
        <w:jc w:val="both"/>
      </w:pPr>
      <w:r>
        <w:rPr>
          <w:rFonts w:ascii="Times New Roman"/>
          <w:b w:val="false"/>
          <w:i w:val="false"/>
          <w:color w:val="000000"/>
          <w:sz w:val="28"/>
        </w:rPr>
        <w:t xml:space="preserve">                   Ц2анпз*V2анпз+Ц2пнхз*V2пнхз+Ц2пкоп*V2пкоп  </w:t>
      </w:r>
    </w:p>
    <w:p>
      <w:pPr>
        <w:spacing w:after="0"/>
        <w:ind w:left="0"/>
        <w:jc w:val="both"/>
      </w:pPr>
      <w:r>
        <w:rPr>
          <w:rFonts w:ascii="Times New Roman"/>
          <w:b w:val="false"/>
          <w:i w:val="false"/>
          <w:color w:val="000000"/>
          <w:sz w:val="28"/>
        </w:rPr>
        <w:t xml:space="preserve">       Цсрв =--------------------------------------------------------------------------------, где:  </w:t>
      </w:r>
    </w:p>
    <w:p>
      <w:pPr>
        <w:spacing w:after="0"/>
        <w:ind w:left="0"/>
        <w:jc w:val="both"/>
      </w:pPr>
      <w:r>
        <w:rPr>
          <w:rFonts w:ascii="Times New Roman"/>
          <w:b w:val="false"/>
          <w:i w:val="false"/>
          <w:color w:val="000000"/>
          <w:sz w:val="28"/>
        </w:rPr>
        <w:t xml:space="preserve"> V1анпз+V1пнхз+ V1пкоп+V2анпз+V2пнхз+V2пкоп</w:t>
      </w:r>
    </w:p>
    <w:bookmarkStart w:name="z34" w:id="29"/>
    <w:p>
      <w:pPr>
        <w:spacing w:after="0"/>
        <w:ind w:left="0"/>
        <w:jc w:val="both"/>
      </w:pPr>
      <w:r>
        <w:rPr>
          <w:rFonts w:ascii="Times New Roman"/>
          <w:b w:val="false"/>
          <w:i w:val="false"/>
          <w:color w:val="000000"/>
          <w:sz w:val="28"/>
        </w:rPr>
        <w:t>
      Ц – оптовая цена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 с учетом сельскохозяйственных товаропроизводителей;</w:t>
      </w:r>
    </w:p>
    <w:bookmarkEnd w:id="29"/>
    <w:bookmarkStart w:name="z35" w:id="30"/>
    <w:p>
      <w:pPr>
        <w:spacing w:after="0"/>
        <w:ind w:left="0"/>
        <w:jc w:val="both"/>
      </w:pPr>
      <w:r>
        <w:rPr>
          <w:rFonts w:ascii="Times New Roman"/>
          <w:b w:val="false"/>
          <w:i w:val="false"/>
          <w:color w:val="000000"/>
          <w:sz w:val="28"/>
        </w:rPr>
        <w:t>
      V – объем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 с учетом сельскохозяйственных товаропроизводителей.</w:t>
      </w:r>
    </w:p>
    <w:bookmarkEnd w:id="30"/>
    <w:bookmarkStart w:name="z36" w:id="31"/>
    <w:p>
      <w:pPr>
        <w:spacing w:after="0"/>
        <w:ind w:left="0"/>
        <w:jc w:val="both"/>
      </w:pPr>
      <w:r>
        <w:rPr>
          <w:rFonts w:ascii="Times New Roman"/>
          <w:b w:val="false"/>
          <w:i w:val="false"/>
          <w:color w:val="000000"/>
          <w:sz w:val="28"/>
        </w:rPr>
        <w:t>
      Примечание:</w:t>
      </w:r>
    </w:p>
    <w:bookmarkEnd w:id="31"/>
    <w:bookmarkStart w:name="z37" w:id="32"/>
    <w:p>
      <w:pPr>
        <w:spacing w:after="0"/>
        <w:ind w:left="0"/>
        <w:jc w:val="both"/>
      </w:pPr>
      <w:r>
        <w:rPr>
          <w:rFonts w:ascii="Times New Roman"/>
          <w:b w:val="false"/>
          <w:i w:val="false"/>
          <w:color w:val="000000"/>
          <w:sz w:val="28"/>
        </w:rPr>
        <w:t>
      В случае, когда единицей измерения объема при реализации бензина (за исключением авиационного) в розничной торговле является литр, перевод литров в тонны осуществляется по следующей формуле:</w:t>
      </w:r>
    </w:p>
    <w:bookmarkEnd w:id="32"/>
    <w:p>
      <w:pPr>
        <w:spacing w:after="0"/>
        <w:ind w:left="0"/>
        <w:jc w:val="both"/>
      </w:pPr>
      <w:bookmarkStart w:name="z38" w:id="33"/>
      <w:r>
        <w:rPr>
          <w:rFonts w:ascii="Times New Roman"/>
          <w:b w:val="false"/>
          <w:i w:val="false"/>
          <w:color w:val="000000"/>
          <w:sz w:val="28"/>
        </w:rPr>
        <w:t xml:space="preserve">
      Vx0,730  </w:t>
      </w:r>
    </w:p>
    <w:bookmarkEnd w:id="33"/>
    <w:p>
      <w:pPr>
        <w:spacing w:after="0"/>
        <w:ind w:left="0"/>
        <w:jc w:val="both"/>
      </w:pPr>
      <w:r>
        <w:rPr>
          <w:rFonts w:ascii="Times New Roman"/>
          <w:b w:val="false"/>
          <w:i w:val="false"/>
          <w:color w:val="000000"/>
          <w:sz w:val="28"/>
        </w:rPr>
        <w:t xml:space="preserve">       М=------------, где:</w:t>
      </w:r>
    </w:p>
    <w:p>
      <w:pPr>
        <w:spacing w:after="0"/>
        <w:ind w:left="0"/>
        <w:jc w:val="both"/>
      </w:pPr>
      <w:r>
        <w:rPr>
          <w:rFonts w:ascii="Times New Roman"/>
          <w:b w:val="false"/>
          <w:i w:val="false"/>
          <w:color w:val="000000"/>
          <w:sz w:val="28"/>
        </w:rPr>
        <w:t xml:space="preserve">       1000</w:t>
      </w:r>
    </w:p>
    <w:bookmarkStart w:name="z39" w:id="34"/>
    <w:p>
      <w:pPr>
        <w:spacing w:after="0"/>
        <w:ind w:left="0"/>
        <w:jc w:val="both"/>
      </w:pPr>
      <w:r>
        <w:rPr>
          <w:rFonts w:ascii="Times New Roman"/>
          <w:b w:val="false"/>
          <w:i w:val="false"/>
          <w:color w:val="000000"/>
          <w:sz w:val="28"/>
        </w:rPr>
        <w:t>
      М – объем реализованного бензина (за исключением авиационного), в тоннах;</w:t>
      </w:r>
    </w:p>
    <w:bookmarkEnd w:id="34"/>
    <w:bookmarkStart w:name="z40" w:id="35"/>
    <w:p>
      <w:pPr>
        <w:spacing w:after="0"/>
        <w:ind w:left="0"/>
        <w:jc w:val="both"/>
      </w:pPr>
      <w:r>
        <w:rPr>
          <w:rFonts w:ascii="Times New Roman"/>
          <w:b w:val="false"/>
          <w:i w:val="false"/>
          <w:color w:val="000000"/>
          <w:sz w:val="28"/>
        </w:rPr>
        <w:t>
      V – объем реализованного бензина (за исключением авиационного), в литрах;</w:t>
      </w:r>
    </w:p>
    <w:bookmarkEnd w:id="35"/>
    <w:bookmarkStart w:name="z41" w:id="36"/>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кг/литр.</w:t>
      </w:r>
    </w:p>
    <w:bookmarkEnd w:id="36"/>
    <w:bookmarkStart w:name="z42" w:id="37"/>
    <w:p>
      <w:pPr>
        <w:spacing w:after="0"/>
        <w:ind w:left="0"/>
        <w:jc w:val="both"/>
      </w:pPr>
      <w:r>
        <w:rPr>
          <w:rFonts w:ascii="Times New Roman"/>
          <w:b w:val="false"/>
          <w:i w:val="false"/>
          <w:color w:val="000000"/>
          <w:sz w:val="28"/>
        </w:rPr>
        <w:t>
      В случае, когда единицей измерения объема при реализации дизельного топлива в розничной торговле является литр, перевод литров в тонны осуществляется по следующей формуле:</w:t>
      </w:r>
    </w:p>
    <w:bookmarkEnd w:id="37"/>
    <w:p>
      <w:pPr>
        <w:spacing w:after="0"/>
        <w:ind w:left="0"/>
        <w:jc w:val="both"/>
      </w:pPr>
      <w:bookmarkStart w:name="z43" w:id="38"/>
      <w:r>
        <w:rPr>
          <w:rFonts w:ascii="Times New Roman"/>
          <w:b w:val="false"/>
          <w:i w:val="false"/>
          <w:color w:val="000000"/>
          <w:sz w:val="28"/>
        </w:rPr>
        <w:t xml:space="preserve">
      Vx0,769  </w:t>
      </w:r>
    </w:p>
    <w:bookmarkEnd w:id="38"/>
    <w:p>
      <w:pPr>
        <w:spacing w:after="0"/>
        <w:ind w:left="0"/>
        <w:jc w:val="both"/>
      </w:pPr>
      <w:r>
        <w:rPr>
          <w:rFonts w:ascii="Times New Roman"/>
          <w:b w:val="false"/>
          <w:i w:val="false"/>
          <w:color w:val="000000"/>
          <w:sz w:val="28"/>
        </w:rPr>
        <w:t xml:space="preserve">       M=--------------, где:  </w:t>
      </w:r>
    </w:p>
    <w:p>
      <w:pPr>
        <w:spacing w:after="0"/>
        <w:ind w:left="0"/>
        <w:jc w:val="both"/>
      </w:pPr>
      <w:r>
        <w:rPr>
          <w:rFonts w:ascii="Times New Roman"/>
          <w:b w:val="false"/>
          <w:i w:val="false"/>
          <w:color w:val="000000"/>
          <w:sz w:val="28"/>
        </w:rPr>
        <w:t xml:space="preserve">       1000</w:t>
      </w:r>
    </w:p>
    <w:bookmarkStart w:name="z44" w:id="39"/>
    <w:p>
      <w:pPr>
        <w:spacing w:after="0"/>
        <w:ind w:left="0"/>
        <w:jc w:val="both"/>
      </w:pPr>
      <w:r>
        <w:rPr>
          <w:rFonts w:ascii="Times New Roman"/>
          <w:b w:val="false"/>
          <w:i w:val="false"/>
          <w:color w:val="000000"/>
          <w:sz w:val="28"/>
        </w:rPr>
        <w:t>
      М – объем реализованного дизельного топлива, в тоннах;</w:t>
      </w:r>
    </w:p>
    <w:bookmarkEnd w:id="39"/>
    <w:bookmarkStart w:name="z45" w:id="40"/>
    <w:p>
      <w:pPr>
        <w:spacing w:after="0"/>
        <w:ind w:left="0"/>
        <w:jc w:val="both"/>
      </w:pPr>
      <w:r>
        <w:rPr>
          <w:rFonts w:ascii="Times New Roman"/>
          <w:b w:val="false"/>
          <w:i w:val="false"/>
          <w:color w:val="000000"/>
          <w:sz w:val="28"/>
        </w:rPr>
        <w:t>
      V – объем реализованного дизельного топлива, в литрах;</w:t>
      </w:r>
    </w:p>
    <w:bookmarkEnd w:id="40"/>
    <w:bookmarkStart w:name="z46" w:id="41"/>
    <w:p>
      <w:pPr>
        <w:spacing w:after="0"/>
        <w:ind w:left="0"/>
        <w:jc w:val="both"/>
      </w:pPr>
      <w:r>
        <w:rPr>
          <w:rFonts w:ascii="Times New Roman"/>
          <w:b w:val="false"/>
          <w:i w:val="false"/>
          <w:color w:val="000000"/>
          <w:sz w:val="28"/>
        </w:rPr>
        <w:t>
      0,769 – показатель плотности для дизельного топлива, кг/литр.</w:t>
      </w:r>
    </w:p>
    <w:bookmarkEnd w:id="41"/>
    <w:bookmarkStart w:name="z47" w:id="42"/>
    <w:p>
      <w:pPr>
        <w:spacing w:after="0"/>
        <w:ind w:left="0"/>
        <w:jc w:val="both"/>
      </w:pPr>
      <w:r>
        <w:rPr>
          <w:rFonts w:ascii="Times New Roman"/>
          <w:b w:val="false"/>
          <w:i w:val="false"/>
          <w:color w:val="000000"/>
          <w:sz w:val="28"/>
        </w:rPr>
        <w:t>
      При реализации газохола, бензанола, нефраса, смеси легких углеводородов, экологического топлива в розничной торговле в целях налогообложения единицей измерения объема является тонна.</w:t>
      </w:r>
    </w:p>
    <w:bookmarkEnd w:id="42"/>
    <w:bookmarkStart w:name="z48" w:id="43"/>
    <w:p>
      <w:pPr>
        <w:spacing w:after="0"/>
        <w:ind w:left="0"/>
        <w:jc w:val="both"/>
      </w:pPr>
      <w:r>
        <w:rPr>
          <w:rFonts w:ascii="Times New Roman"/>
          <w:b w:val="false"/>
          <w:i w:val="false"/>
          <w:color w:val="000000"/>
          <w:sz w:val="28"/>
        </w:rPr>
        <w:t>
      Номенклатура товара определяется кодом ТН ВЭД ЕАЭС и (или) наименованием товара.".</w:t>
      </w:r>
    </w:p>
    <w:bookmarkEnd w:id="43"/>
    <w:bookmarkStart w:name="z49" w:id="44"/>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 и распространяется на правоотношения, возникшие с 17 июля 2026 года.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