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1a82" w14:textId="af01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2026 года № 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319: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33)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коммунальное государственное предприятие на праве хозяйственного ведения "Дирекция строящегося городского рельсового транспорта города Алматы" Управления развития дорожной инфраструктуры города Алматы";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"Республиканский центр "Казимпэкс" – на приграничных территориях, коммунального государственного предприятия на праве хозяйственного ведения "Дирекция строящегося городского рельсового транспорта города Алматы" Управления развития дорожной инфраструктуры города Алматы – город Алматы";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лет, акционерного общества "Казахстанский дорожный научно-исследовательский институт" – 3 года, коммунального государственного предприятия на праве хозяйственного ведения "Дирекция строящегося городского рельсового транспорта города Алматы" Управления развития дорожной инфраструктуры города Алматы – 3 года".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