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9fc4a" w14:textId="e69fc4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действий по реализации Общенациональной стратегии масштабной цифровизации и тотального внедрения технологий искусственного интеллекта "Digital Qazaqstan" до 2029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26 августа 2026 года № 760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подпункта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Указа Президента Республики Казахстан от 9 июня 2026 года № 1311 "Об утверждении Общенациональной стратегии масштабной цифровизации и тотального внедрения технологий искусственного интеллекта "Digital Qazaqstan" до 2029 года"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действий по реализации Общенациональной стратегии масштабной цифровизации и тотального внедрения технологий искусственного интеллекта "Digital Qazaqstan" до 2029 года (далее – План действий). 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Центральным и местным исполнительным органам, государственным органам, непосредственно подчиненным и подотчетным Президенту Республики Казахстан (по согласованию), а также заинтересованным организациям (по согласованию), ответственным за исполнение Плана действий: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принять меры по реализации Плана действий;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полугодовой основе, до 5 июля и 20 декабря, представлять информацию о ходе реализации Плана действий в Министерство искусственного интеллекта и цифрового развития Республики Казахстан.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Министерству искусственного интеллекта и цифрового развития Республики Казахстан на полугодовой основе, до 25 июля и 5 января, представлять сводную информацию о ходе реализации Плана действий в Аппарат Правительства Республики Казахстан.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Контроль за исполнением настоящего постановления возложить на Аппарат Правительства Республики Казахстан.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Настоящее постановление вводится в действие со дня его подписания.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постановлением Правительства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" 2026 года №</w:t>
            </w:r>
          </w:p>
        </w:tc>
      </w:tr>
    </w:tbl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действий по реализации Общенациональной стратегии масштабной цифровизации и тотального внедрения технологий искусственного интеллекта "Digital Qazaqstan" до 2029 года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завершения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Срок исполнения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Ответственные за исполнение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финансирования, млн теңге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Источник финансирования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Направление 1. Цифровизация и внедрение искусственного интеллекта в интересах граждан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Поднаправление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1.1. Развитие человеческого капитала и система непрерывного формирования компетенций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1. Масштабирование программы "AI-SANA"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доля выпускников организаций образования всех уровней (общего среднего, технического и профессионального высшего), обладающих базовыми компетенциями в области искусственного интеллекта, на 2026 год – не менее 20 %, на 2027 год – не менее 50 %; на 2028 год – не менее 80 %;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доля выпускников организаций высшего образования, прошедших углубленную подготовку в сфере ИИ-компетенций и ИИ-предпринимательства, на 2026 год – не менее 5 %, 2027 год – не менее 15 %, 2028 год – не менее 20 %;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доля педагогов высшего и послевузовского образования: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продвинутым уровнем ИИ-компетенций, на 2026 год – не менее 5 %, на 2027 год – не менее 10 %, на 2028 год – не менее 25%;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экспертным уровнем (экспертный пул), на 2028 год – не менее 5 %;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доля педагогов дошкольного, школьного и технического/профессионального образования, обладающих базовыми ИИ-компетенциями: на 2026 год – не менее 20 %, на 2027 год – не менее 60 %, на 2028 год – не менее 80%;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доля вузов, внедривших технологии искусственного интеллекта в образовательные процессы, на 2026 год – не менее 20 %, на 2027 год – не менее 60 %, на 2028 год – не менее 80 %;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доля образовательных программ и целевых наборов, актуализированных в соответствии с прогнозируемыми потребностями экономики, на 2026 год – не менее 20 %, на 2027 год – не менее 60 %, на 2028 год – не менее 80 %;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диффузии генеративного искусственного интеллекта, на 2026 год – не менее 5 %, 2027 год – не менее 15 %, 2028 год не менее 20 % и не ниже среднемирового значения на момент оценки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создание единого цифрового профиля гражданина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единого цифрового профиля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декабрь 2028 года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МП, МНВО, 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объеме привлеченных средств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создание единой платформы ИИ-персонализированного обучения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функционала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МП, МНВО, 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объеме привлеченных средств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Системная подготовка педагогов и преподавателей к работе с ИИ (Open AI GPT Edu)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сертификация педагогов и преподавателей по работе с технологиями 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МП, МНВО, 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создание национального исследовательского ИИ-университета (AI-Enabled University)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открытие национального исследовательского ИИ-университета (AI-Enabled University)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октябрь 2026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МНВО, МИИЦР,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объеме привлеченных средств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создание AI-Enabled University Platform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AI-Enabled University Platform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МНВО, национальный исследовательский ИИ-университет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развитие инновационной программы AI-Sana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отчетная информация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МНВО, МП, МИИЦР, АКФ "Astana Hub" (по согласованию), МИО, ЦГО, национальные компании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1500,00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ВБС, РБ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профессионального обучения и переобучения безработных граждан с учетом потребностей рынка труда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МНВО, МП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создание цифровой службы занятости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цифровой службы занятости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2026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 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модернизацию национальной системы оценивания и создание экзамена нового формата Admissions Insight Test на основе технологий 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модернизированной системы оценивания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МНВО, МП, МИИЦР, РГП на ПХВ "Национальный центр тестирования" (по согласованию)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развитие цифрового портала науки и инноваций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портала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МНВО, 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АО "НЦГНТЭ" (по согласованию),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"QazInnovation" (по согласованию), АКФ "Astana Hub"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900,0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создание государственной цифровой системы "Национальный словарный фонд казахского языка"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МНВО, НАО "ННПЦ Тіл-Қазына"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333,0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создание единой платформы высшего образования 2.0, включая внедрение модели финансирования, с применением технологий ИИ и цифрового национального рейтинга вузов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 на базе действующей платформы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Поднаправление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1.2. Единая цифровая система управления здоровьем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2. Цифровое здравоохранение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доля населения, использующего сервисы медицины self-service, на 2026 год – не менее 5 %, 2027 год – не менее 15 %, 2028 год – не менее 20 %;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доля медицинских организаций, интегрированных в единый цифровой контур с обеспечением межуровневого обмена данными в режиме реального времени, 2026 год – не менее 25 %, 2027 год – не менее 55 %, 2028 год – не менее 95 %;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клинических решений, принимаемых с применением технологий искусственного интеллекта, на 2026 год – не менее 20 %, на 2027 год – не менее 60 %, на 2028 год – не менее 80 %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единого цифрового медицинского профиля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единого медицинского профиля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персональных цифровых сервисов управления здоровьем (self-service)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цифрового сервиса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телемедицины с расширением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равного доступа граждан к высокоточной диагностике через внедрение клинических ИИ-ассистентов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сервиса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интеллектуального планирования медицинской помощи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цифрового сервиса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МИО, НАО "ФСМС"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сквозного цифрового учета лекарственного обеспечения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модуля на базе действующей платформы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МИО, АО "Казахтелеком" (по согласованию), СК-Фармация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сквозного цифрового учета медицинских услуг и оплаты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модуля на базе существующей системы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МЗ, НАО "ФСМС"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согласованию),ИУЦ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рамках привлеченных средств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Поднаправление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1.3. Современная и устойчивая среда для жизни и развития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3. Безопасная и комфортная среда жизни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доля городского населения, проживающего в регионах, внедривших базовые компоненты Smart City (Smart Region), на 2026 год – не менее 20 %, на 2027 год – не менее 40 %, на 2028 год – не менее 70 %;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снижение среднего времени реагирования на инциденты в зонах охвата интеллектуальных систем безопасности, на 2026 год – не менее 3 %, на 2027 год – не менее 6 %, на 2028 год – не менее 10 %;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снижение уровня уличной преступности в зонах охвата интеллектуальных систем безопасности, на 2026 год – не менее 3 %, на 2027 год – не менее 6 %, на 2028 год – не менее 10 %;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снижение уровня транспортных заторов в крупных городах за счет применения ИИ-платформ мониторинга, на 2026 год – не менее 5-6 %, на 2027 год – не менее 10-12 %; на 2028 год – не менее 20-25 %;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рейсов общественного транспорта, выполняемых в соответствии с расписанием, на 2026 год – не менее 20 %, на 2027 год не менее 40 %, 2028 год – не менее 90 %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инициатив по построению "Smart City"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проектов "Smart City"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объеме привлеченных средств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Расширение Smart Turmys для обеспечения цифровой прозрачности ЖКХ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"Smart Turmys" с обновленным функционалом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РБ, 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интеллектуальных систем управления для обеспечения дорожной и общественной безопасности с применением ИИ и повышение эффективности оперативного реагирования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обновлҰнный сервис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МВД, МТ, МФ, КНБ (по согласованию), МИИЦР, АО "Казахтелеком"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согласованию),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200520,00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РБ, МБ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Urban Digital Twin: цифровых инструментов территориального планирования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МИИЦР, МИО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РБ, 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цифровых ситуационных центров регионов с применением ИИ-технологии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модернизированные ситуационные центры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МЧС, МВД, 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объеме привлеченных средств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телекоммуникационной инфраструктуры и цифровой связанности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МИО, операторы связи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338312,00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РБ, ВБС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Поднаправление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1.4. Государственные услуги на основе данных и адресная социальная поддержка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4. Цифровая экосистема государственных услуг и социальной поддержки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доля государственных услуг, трансформированных с применением технологий искусственного интеллекта, проактивных сервисов, механизмов автоподписания и автоматизации процессов, на 2026 год – не менее 4 %, на 2027 год – не менее 20 %, на 2028 год – не менее 40 %;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сокращение среднего времени предоставления государственных услуг и мер социальной поддержки, на 2026 год – не менее 20 %, на 2027 год – не менее 40 %, на 2028 год – не менее 50 %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комплекса мер, направленных на создание универсального ИИ-ассистента eGov GPT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универсального ИИ-ассистента eGov GPT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"НИТ"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Трансформация центров обслуживания населения в цифровые офисы населения, ориентированные на сопровождение сложных жизненных ситуаций и нестандартных случаев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сервисные цифровые офисы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МИИЦР, госкорпорация (по согласованию), МИО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Развитие цифровой карты семьи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обновленный функционал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МТСЗН, МИИЦР, 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"НИТ"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Масштабирование единой цифровой платформы социальной защиты населения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введенные дополнительные модули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Расширение мер государственной поддержки, оказываемой через платформу "Социальный кошелек"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отчетная информация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МИИЦР, МТСЗН, МП, МНВО, МПС, МТИ, МФ, НБРК (по согласованию), МИО, 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"НИТ"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Расширение перечня общественно значимых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уполномоченного органа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АДГС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Направление 2. Цифровизация и внедрение искусственного интеллекта в интересах бизнеса и экономики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Поднаправление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2.1 Цифровая трансформация ключевых отраслей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Дополнительный вклад реализации Стратегии в темп роста ВВП не менее 1,5 п.п. в среднем в год к 2029 году относительно базового сценария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5. Цифровизация энергетического комплекса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доля ключевых активов ТЭК, охваченных цифровым мониторингом состояния и риск-ориентированным управлением надежностью, на 2026 год – не менее 20 %, на 2027 год – не менее 50 %, на 2028 год – не менее 70 % ключевых активов ТЭК;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приоритетных цепочек энергоресурсов, охваченных сквозной цифровой прослеживаемостью, на 2026 год – не менее 20 %, на 2027 год – не менее 60 %, на 2028 год – не менее 80 % приоритетных цепочек/операций в периметре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цифровой панели Energy Command Center для ситуационного мониторинга ключевых показателей и управления отраслевыми рисками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системы с подключением и использованием показателей, риск-индикаторов и данных о готовности резервов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МО, МЧС, КазНУ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комплекса взаимосвязанных цифровых систем стратегического развития Energy MasterPlan для формирования интегрированного мастер-плана развития энергетического комплекса, мониторинга инфраструктурных и инвестиционных проектов, а также раннего выявления и прогнозирования кризисных рисков в ТЭК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систем с актуализацией проектов, цифровых балансов и аналитических сценариев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ОЮЛ "KazEnergy" (по согласованию), АО "ФНБ "Самрук-Қазына" (по согласованию), КазНУ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комплекса взаимосвязанных цифровых систем Smart Data Energy для формирования единой отраслевой модели данных, обеспечивающей управление прогнозирования и стратегическое планирование развития ТЭК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каталога данных с определением владельцев и автообменом между МЭ и ТЭК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ОЮЛ "KazEnergy" (по согласованию), АО "ФНБ "Самрук-Қазына" (по согласованию), КазНУ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комплекса взаимосвязанных цифровых систем Digital Twin Energy для мониторинга моделирования и прогнозирования в электроэнергетике и теплоэнергетике, включая контроль балансов состояния объектов ремонтов аварийности прохождения ОЗП и отраслевых рисков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цифровых двойников энергосектора с подключением объектов, балансов, прогнозных моделей и мониторинга рисков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МЭ, МИИЦР, 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"ФНБ "Самрук-Қазына" (по согласованию), АО "KEGOC" (по согласованию), АО "Самрук-энерго" (по согласованию), СЕМ (по согласованию), КазНУ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Digital Twin Oil&amp;Gas для мониторинга, моделирования и прогнозирования ключевых процессов нефтегазового сектора – от добычи и транспортировки до переработки, нефтепродуктов, газоснабжения и нефтегазохимии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цифровых двойников нефтегазового комплекса с интеграцией показателей, балансов, прогнозов и прослеживаемости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МЭ, МИИЦР, 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"ФНБ "Самрук-Қазына" (по согласованию), АО "НК "КазМунайГаз" (по согласованию), АО "Qazaq Gaz" (по согласованию), КазНУ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(по согласованию)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комплекса цифровых сервисов Smart Energy Apps для граждан и бизнеса, направленных на мониторинг качества энергоснабжения, повышение прозрачности энергетических услуг и обеспечение социальной устойчивости в сферах ТЭК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цифровых сервисов с информированием, обращениями уведомлениями и интеграцией с государственными каналами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МИО, ОЮЛ "KazEnergy" (по согласованию), АО "ФНБ "Самрук-Қазына" (по согласованию), КазНУ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ACR Center для развития перспективных разработок в области киберфизической устойчивости ТЭК и защиты критической энергетической инфраструктуры, ИТ/ОТ-систем и отраслевых сервисов от аварий киберинцидентов, технологических сбоев и иных кризисных рисков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ACR Center с внедрением АПК, киберполигона, методик, прототипов и регламентов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КНБ (по согласованию),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и развитие Farabi Energy Lab, как партнерской экосистемы R&amp;D-центров, лабораторий, пилотных полигонов, платформы технологических инициатив и сертификации цифровых решений в сфере новой энергетики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Farabi Energy Lab с R&amp;D-программой, лабораториями, полигонами и экспертизой решений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и развитие экосистемы подготовки и повышения квалификации кадров EnergyTech Academy, направленной на развитие компетенций в области цифровизации, ИИ, кибербезопасности управления отраслевыми данными, а также стратегического и риск-ориентированного управления энергетической отраслью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образовательных программ, стажировок и микроквалификаций на базе ОЦТК КазНУ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и развитие экосистемы Powered by Farabi для поддержки и развития отечественного технологического бизнеса, локализации цифровых решений, стимулирования инноваций и формирования национального рынка ИТ-решений для топливно-энергетического комплекса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механизмов поддержки отечественных ИТ-решений с формированием реестра разработчиков и проведением пилотов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централизованной системы управления проектами цифровой трансформации ТЭК с утверждением отраслевого плана, реестра цифровых инициатив, экспертной роли ОЦТК КазНУ, экспертно-архитектурных советов и регламента Stage-Gate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отраслевые планы, реестр цифровых инициатив, статус ОЦТК КазНУ, состав советов и регламент Stage-Gate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комплексной As Is диагностики текущего состояния информационных систем данных IT/ОТ-инфраструктуры и киберфизической защищенности объектов ТЭК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утверждение отчетов As Is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Утверждение целевой To Be архитектуры для информационных систем данных ИБ ИКИ и интеграции цифровых продуктов, объектов ТЭК с государственными платформами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целевая архитектура To Be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отраслевого контура AI for Energy для отбора валидации финансирования и внедрения приоритетных ИИ-моделей в ТЭК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ИИ-моделей, перечень приоритетных ИИ-проектов, порядок внедрения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пилотов и опытно-промышленные испытания цифровых двойников ИИ-моделей систем киберфизической безопасности, мониторинга риск-профилей и сервисов обращений граждан и бизнеса в ТЭК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МИО,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нормативной и методологической базы цифровой трансформации ТЭК, включая белую книгу цифровой энергосистемы, отраслевые стандарты, типовые стратегии цифровизации субъектов ТЭК и алгоритмы реагирования на киберфизические инциденты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утверждение пакета стандартов, нормативных и методологических документов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МТИ,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механизма финансирования цифровых проектов ТЭК через инвестиционные программы, тарифное регулирование и обязательства недропользователей по направлению средств на НИОКР с предварительным согласованием цифровых стратегий с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утверждение требований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МНЭ, МИИЦР, АКФ "Astana Hub" (по согласованию), КазНУ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промышленного масштабирования цифровых двойников цифрового мониторинга кибербезопасности и ИИ-решений в ТЭК с интеграцией со Smart Data Energy и государственными базами данных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системы мониторинга KPI оценки цифровой зрелости субъектов ТЭК эффективности реализации цифровых продуктов и управления рисками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методика оценки эффективности стратегии цифровизации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МИИЦР,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системы управления изменениями, коммуникациями, обучением и пользовательской поддержкой цифровых продуктов ТЭК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управления изменениями коммуникационных и учебных планов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 КазНУ (по согласованию),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6. Цифровизация промышленности и строительства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ежегодный рост производительности труда в обрабатывающей промышленности около 5-7 %;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прирост частных инвестиций в геологоразведку и недропользование, на 2027 год – не менее 15 %, на 2028 год – не менее 30 %; доля новых технически сложных объектов строительства, сопровождаемых в цифровом контуре жизненного цикла, на 2026 год – не менее 25 %, на 2027 год – не менее 70 %, на 2028 год – не менее 100 %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единой среды для проектирования (BIM)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BIM- технологий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3000,00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РБ, ВБС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национальной цифровой системы промышленности (НЦСП)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в эксплуатацию НЦСП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МПС, заинтересованные ГО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1000,00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РБ, ВБС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единой платформы недропользования с расширенным функционалом ИИ-геоаналитики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МПС, заинтересованные ГО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РБ, ВБС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7. Цифровизация транспорта и логистики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среднее время прохождения грузовыми автотранспортными средствами приоритетных пунктов пропуска не более 30 минут на приоритетных пунктах пропуска первой волны;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доля приоритетных грузовых перевозок, сопровождаемых в Smart Cargo с цифровым паспортом перевозки и сквозным трекингом, на 2026 год – не менее 20 %, на 2027 год – не менее 60 %, 2028 год – не менее 80 % приоритетных грузовых перевозок в периметре Smart Cargo;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приоритетных транспортных коридоров пунктов пропуска и мультимодальных узлов, охваченных интеллектуальной транспортной аналитикой, на 2026 год – не менее 20 %, на 2027 год – не менее 60 %, 2028 год – не менее 80 % приоритетных коридоров и узлов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единой цифровой системы Smart Cargo транзита и грузоперевозок в республиканском и международном сообщении в части полного обеспечения сопровождения грузов единого доступа ко всем электронным сопроводительным и разрешительным документам, объединения таможенных пограничных санитарных и фитосанитарных процедур в единый цифровой процесс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функционала на базе действующих цифровых систем Smart Cargo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МТ, МИИЦР, МФ, МВД, АО "НК "КТЖ" (по согласованию), МСХ, МЗ, МПС, ПС КНБ (по согласованию), заинтересованные ГО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ВБС, 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единой интеллектуальной транспортной системы (e-kolik) с учетом консолидации существующих цифровых систем, формирования отраслевого "озера данных", применения аналитики и технологий ИИ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интеллектуальной транспортной системы (e-kolik) на базе существующей системы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МТ, МИИЦР, МФ, АО "НК "КТЖ"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7890,00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ВБС, РБ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8. Цифровизация АПК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повышение эффективности сельхозтоваропроизводителей за счет цифровой трансформации АПК, в том числе рост, на 2026 год – не менее 1 %, 2027 год – не менее 2 %, 2028 год – не менее 3-5 %, валовой продукции у получателей субсидий относительно контрольной группы сопоставимых хозяйств в том же регионе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единой цифровой платформы АПК (Digital Agro Platform) и цифрового профиля хозяйства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МИИЦР,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прослеживаемости в растениеводстве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цифровой системы прослеживаемости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МИИЦР,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цифровой прослеживаемости цепочек поставок животноводстве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системы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МИИЦР,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единого цифрового окна государственной поддержки и государственных услуг в АПК с расширенным функционалом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модули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МИИЦР,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цифрового управления земельными ресурсами АПК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цифровой системы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МИИЦР,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методики оценки уровня цифровой зрелости субъектов АПК (Smart Farm); внедрение технологий ИИ точного земледелия, интернета вещей (IoT) и Smart Farm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цифровых сервисов и ИИ-инструментов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МИИЦР,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цифровой агропродовольственной торгово-логистической платформы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платформы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2026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МТИ, МСХ, МИИЦР, МИО, АО "Казахтелеком"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9. Цифровизация МСБ и цифровой комплаенс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доля действующих субъектов МСБ, прошедших оценку цифровой зрелости и получивших индивидуальную дорожную карту цифровизации, на 2026 год – не менее 10 %, на 2027 год – не менее 20 %, 2028 год – не менее 30 % действующих субъектов МСБ;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доля субъектов МСБ, внедривших рекомендованные цифровые или ИИ-решения в рамках индивидуальной дорожной карты, на 2026 год – не менее 5 %, на 2027 год – не менее 15 %, 2028 год – не менее 25 % субъектов прошедших оценку цифровой зрелости;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сокращение количества физических проверок субъектов МСБ низкого риска за счет цифрового комплаенса и риск-ориентированного надзора, на 2026 год – не менее 10 %, на 2027 год – не менее 30 %, 2028 год – не менее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50 % по субъектам МСБ низкого риска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цифровой карты бизнеса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 для МСБ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библиотеки проверенных цифровых и ИИ-решений для МСБ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сервис библиотеки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стимулирования внедрения цифровых и ИИ-решений для МСБ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механизмы стимулирования внедрения цифровых и ИИ-решений для МСБ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МЭ, МПС, МТ, МСХ, НПП "Атамекен"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цифрового комплаенса и сквозных G2B-сценариев для МСБ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 в рамках цифровой карты бизнеса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МИИЦР, МФ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Поднаправление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2.2 Интеллектуальная модель налогового администрирования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10. "Невидимое" налоговое администрирование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сокращение доли ненаблюдаемой экономики в ВВП 1,5 п.п.;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приоритетного товарооборота в контуре прослеживаемости не менее 50 % товарооборота по приоритетным категориям, на 2026 год – не менее 20 %, на 2027 год – не менее 30 %, на 2028 год – не менее 50 %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интеллектуальной модели риск-ориентированного налогового администрирования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интеллектуальной модели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МТИ, МИИЦР, МНЭ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цифрового профиля налогоплательщика с расширенным функционалом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дополнительных модулей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МТИ, МИИЦР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Масштабирование сервиса "Налог как сервис" на основе предзаполненных налоговых обязательств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отчетная информация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МТИ, МИИЦР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платформенных налоговых агентов ("Налог по умолчанию")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отчетная информация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МТИ, МИИЦР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единой системы идентификации товаров на базе национального каталога товаров, а также обеспечение его интеграции с цифровыми системами Комитета государственных доходов Министерства финансов, реестром казахстанских производителей и другими платформами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системы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2026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МТИ, МФ, МПС,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Расширение перечня товарных групп, подлежащих обязательной маркировке, до 17 видов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новые товарные группы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Оцифровка документов подтверждения соответствия в системе технического регулирования в ИС "Е-КТРМ"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80% оцифрованных документов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МТИ, МПС, 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38,70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B2B цифрового документооборота с расширенным функционалом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системы B2B цифрового документооборота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МИИЦР, НБ (по согласованию), МНЭ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Поднаправление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2.3 Финансовый сектор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11. Цифровизация финансового сектора (цифровые финансовые активы и Web3)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рост объема операций с необеспеченными цифровыми активами в регулируемом контуре 24 млрд долларов США (20 % CAGR 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регулируемого рынка ЦФА: объем первичных выпусков и количество классов токенизированных активов не менее 300 млн долларов США, объем выпусков ЦФА, не менее 5 классов токенизированных активов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цифровых финансовых активов в традиционную финансовую систему (запуск проектов по токенизации)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АРРФР (по согласованию), МФ, ACA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Расширение применения цифровых активов в финансовых услугах, в том числе финансовыми организациями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новых криптофиатных продуктов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АРРФР (по согласованию), АФМ (по согласованию), МФ, МНЭ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концепции по подходам регулирования Web3-сценариев и DeFi-пилотов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АРРФР (по согласованию), АФМ (по согласованию), МИИЦР, AFSA/МФЦА (по согласованию), ACA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портала смарт-контрактов, обеспечение заключения на портале смарт-контрактов электронных договоров между государственными органами, субъектами квазигосударственного сектора, поставщиками и подрядчиками в рамках исполнения обязательств по расходам государственного бюджета и средств квазигосударственного сектора в цифровых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смарт-контрактных механизмов на базе цифрового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МФ, АРРФР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управления и мониторинга целевого использования бюджетных средств с использованием цифрового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НБ (по согласованию), ВАП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Автоматизация исполнения государственных обязательств, в том числе с использованием цифрового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 НБ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12. Цифровизация финансового сектора (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Антифрод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)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доля предотвращенных фрод-транзакций от общего объема фрод-транзакций, осуществленных через ПС НБ, на 2026 год – не менее 30 %, на 2027 год – не менее 50 %, 2028 год – не менее 70 %;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доля подключенных к антифрод-контуру субъектов финансового и цифрового рынка из общего числа установленных законодательством участников антифрод-центра, на 2026 год – не менее 30 %, на 2027 год – не менее 70 %, 2028 год – не менее 100 %;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инцидентов антифрод-центра, принятых в работу участниками антифрод-центра в первые сутки после регистрации из общего числа инцидентов, на 2026 год – не менее 20 %, на 2027 год – не менее 60 %, 2028 год – не менее 95 %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расширения охвата национального антифрод-контура на весь рынок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подключение к антифрод-центру НБРК новых участников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АРРФР (по согласованию), МИИЦР, МФЦА (по согласованию), МКИ, МТИ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 развитие на базе антифрод-центра предиктивного транзакционного антифрода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АРРФР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Расширение возможностей антифрод-центра по мониторингу и обмену информацией о фрод-сценариях путем запуска ИИ-агента, реализация функционала сбора единой фрод-статистики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фрод-сценариев и межведомственной аналитики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МВД, КНБ (по согласованию), АФМ (по согласованию), АРРФР (по согласованию), МИИЦР, МКИ, МТИ, МФЦА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трансграничной координации и обмен фрод-данными по международному трансграничному взаимодействию по противодействию мошенничеству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НБ, МИД, МВД, КНБ (по согласованию) , АФМ (по согласованию), АРРФР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стандартов реагирования антифрод-центра и возврата средств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ИИ-агента для МВД по обработке входящего потока фрод-сигналов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МВД, АРРФР (по согласованию), 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на базе Антифрод центра функционала межбанковскогго обмена информацией об имеющихся рисках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согласованию), АРРФР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13. Цифровизация финансового сектора (развитие данных и технологий надзора на финансовом рынке)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Целевые индикаторы: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доля БВУ подключенных к цифровой системе защищенного обмена надзорной информацией на финансовом рынке, 2027 год – не менее 70 %, 2028 году – не менее 80 %;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рынка, занимаемая финансовыми организациями, предоставляющими финансовые продукты физическим лицам и подключенными к единой цифровой платформе, 2026 год – не менее 1 %, 2027 год – не менее 70 %, 2028 году – не менее 80 %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инструмента витрины данных финансовых организаций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централизованной системы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система защищенного обмена надзорной информацией на финансовом рынке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подключение к цифровой системе БВУ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единой платформы коллективного урегулирования задолженности по потребительским беззалоговым займам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январь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согласованию), ПКБ (по согласованию), ГКБ (по согласованию), АФК (по согласованию), АМФОК (по согласованию), АКК (по согласованию), банковский и микрофинансовый омбудсмены (по согласованию), служба финансового омбудсмена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единой платформы для рассмотрения обращений участниками финансового рынка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платформы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Ледокол 14. Цифровые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квазигосударственные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компании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вклад цифровых и AI-инициатив в повышение EBITDA портфельных компаний АО "ФНБ "Самрук-Қазына" – не менее 5 % в год;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охваченных AI мониторингом инвестиционных проектов АО "НИХ "Байтерек" в 2026 году – не менее 80 %; в 2027 году – не менее 90 %; в 2028 году – не менее 95 %; в 2029 году – не менее 100 %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цифровизации и внедрения ИИ в АО "ФНБ "Самрук-Қазына" и портфельных компаниях и дочерних организациях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цифровых технологий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"ФНБ "Самрук-Қазына" (по согласованию), портфельные компании и дочерние организации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261,50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трансформация малого и среднего бизнеса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CRM-платформы холдинга в АО "НИХ "Байтерек"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"НИХ "Байтерек" (по согласованию), дочерние организации АО "НИХ "Байтерек" (за исключением АО "Отбасы банк")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Поднаправление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2.4 Развитие конкурентоспособной IT-индустрии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15. Конкурентная IT отрасль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2029 году обеспечение увеличения объема экспорта IТ-услуг и цифровых решений не менее чем в 2 раза по сравнению с уровнем 2024 года;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IT-услуг, оказанных казахстанскими компаниями, на 2026 год – не менее 20 %, на 2027 год – не менее 40%, 2028 год – не менее 50%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системной поддержки выхода казахстанских IT-компаний на международные рынки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меры системной поддержки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МИД, АКФ "Astana Hub"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институциональных механизмов венчурного финансирования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венчурного фонда фондов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2026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АРРФР (по согласованию), АКФ "Astana Hub"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механизмов финансирования проектов в сфере 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Alem AI Fund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2026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МИИЦР, 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АКФ "Astana Hub"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программы привлечения и удержания экстраординарных технологических талантов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в промышленную эксплуатацию "Digital Nomad Residency"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МВД, АКФ "Astana Hub"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Поднаправление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2.5 Формирование новой экономики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16. Роботизация и автономные решения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региональных центров компетенций по робототехнике – не менее 3 центра компетенций; отечественных интеграторов РТК, реализовавших коммерческие проекты, включая экспортные / региональные внедрения – не менее 5 интеграторов с коммерческими внедрениями, из них не менее 3 с экспортными или региональными проектами; городов/пилотных зон с регулируемыми коммерческими пилотами беспилотных решений – не менее 3 города или пилотные зоны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роботизации, внедрение робототехнических решений в промышленности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1000,00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РБ, ВБС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производства робототехнических комплексов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производства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беспилотных такси и доставки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МТ, МВД, КНБ (по согласованию), МО, МЭ, МПС, МСХ, МЗ, МЧС, МИО, частные операторы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7 766,96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ВБС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международной группировки отечественных спутников "Made in Qazaqstan"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 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"НК "Қазақстан Ғарыш Сапары"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40 000,00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РБ, ВБС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17. Экономика данных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доля приоритетных ЦГО и МИО, достигших целевого уровня зрелости управления данными, на 2026 год – не менее 20 %, на 2027 год – не менее 60 %, 2028 год – не менее 80 %;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доля приоритетных наборов данных, описанных в национальном каталоге и соответствующих требованиям качества данных, на 2026 год – не менее 30 %, на 2027 год – не менее 70 %, 2028 год – не менее 90 %;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приоритетных наборов данных, доступных для повторного использования через регулируемые механизмы доступа, на 2026 год – не менее 10 %, на 2027 год – не менее 30%, 2028 год – не менее 50%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межведомственной координации и управления качеством данных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модуля качества данных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НБ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индекса цифрового развития государственных органов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эффективности деятельности ЦГО и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 2027 года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МИИЦР, ВАП (по согласованию), заинтересованные ГО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полнофункционального каталога данных (lineage и glossary)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каталога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НБ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защиты данных и масштабирование механизма управления согласиями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Масштабирование Smart Data Ukimet с расширенным функционалом сбора административных и альтернативных данных esep 2.0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запуск системы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АСПИР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MDM – управление эталонными данными в рамках национальных регистров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запуск функционала управления данными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заинтересованные ГО, АСПИР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не требуется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отраслевых и региональных платформ данных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национальных регистров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заинтересованные ГО, АСПИР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региональных озер данных, интеграция региональных аналитических центров с SDU, произведение расчетов KPI на основе данных из цифровых систем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функционала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МИИЦР,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AI data hub (AI-ready библиотеки данных для обучения и тестирования 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библиотеки данных для обучения и тестирования 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АСПИР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национальной инфраструктуры пространственных данных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дополнительных сервисов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БНС, АСПИР (по согласованию), ЦГО, РГП "НЦГПИ" (по согласованию)</w:t>
            </w:r>
          </w:p>
          <w:bookmarkEnd w:id="51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200, 00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Оцифровка исторических данных в машиночитаемый формат по отраслям экономики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БНС, АСПИР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Ледокол 18. Долина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ЦОДов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(AI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Hub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)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количество привлеченных глобальных технологических партнеров для AI-ЦОДа(-ов), на 2026 год – не менее 1, на 2027 год – не менее 2, на 2028 год – не менее 3;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введенная в эксплуатацию мощность ЦОДов в рамках долины ЦОДов, на 2026 год – не менее 20 МВт, на 2027 год – не менее 50 МВт, на 2028 год не менее 100 МВт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Привлечение глобального технологического партнера для AI-ЦОДа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соглашения о сотрудничестве не менее с 3 международными компаниями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МИД,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специального режима для ЦОДов облачных и AI-computer операторов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специальной территории для строительства и функционирования ЦОДов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"ФНБ "Самрук-Қазына" (по согласованию), МНЭ,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операционной модели AI Hub и оператора дата-центровых мощностей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сентябрь.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"ФНБ "Самрук-Қазына"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ЦОДов и инженерной инфраструктуры долины ЦОДов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инженерной инфраструктуры и ЦОДов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"ФНБ "Самрук-Қазына" (по согласованию), МПС, МЭ, МИО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733 000,00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ВБС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Направление 3. Цифровизация и внедрение искусственного интеллекта в государственном аппарате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19. Кибербезопасность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уровень защищенности КВЦО – не менее 90 %;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осведомленности населения по вопросам киберкультуры – не менее 100 %;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подключение цифровых объектов "цифрового правительства" к сервису "Контроль доступа к персональным данным" – не менее 100 %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национальных стандартов в сфере кибербезопасности до 2029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КНБ (по согласованию), МТИ, РГП "ЦПЦП"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Ежегодное проведение разъяснительной работы для населения по вопросам кибербезопасности и киберкультуры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октябрь 2028 года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МИИЦР, КНБ (по согласованию), АФМ (по согласованию), МКИ, МТСЗН, МНВО, МП, МИО, АКФ "Astana Hub" (по согласованию), госкорпорация (по согласованию)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состояния кибербезопасности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июль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законности доступа к персональным данным, хранящимся в цифровых объектах государственных органов и (или) государственных юридических лиц, посредством "Контроль доступа к персональным данным"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ГТС (по согласованию), КНБ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241,62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социологического исследования по осведомленности населения об угрозах информационной безопасности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по вопросам обеспечения кибербезопасности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МЭ, ГТС (по согласованию), КНБ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системы мониторинга и защиты веб-ресурсов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ГТС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 банках киберучений, моделирование киберинцидентов и проверка готовности организаций к реагированию на современные киберугрозы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результатам киберучений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Ледокол 20. Государство как платформа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Целевые индикаторы: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сокращение времени вывода новых государственных цифровых сервисов на QazTech, на 2026 год – не менее 15 %; на 2027 год – не менее 30 %; 2028 год – не менее 50 %;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ускорение приоритетных операционных процессов государственного аппарата за счет ИИ-ассистентов – не менее 30 %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реинжиниринга ключевых сквозных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государственных услуг и государственных функций при помощи 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АДГС (по согласованию), МНЭ,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миграции и консолидации государственных ИТ-систем на QazTech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отчетная информация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"НИТ"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18600,0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единого цифрового рабочего места государственного служащего и интеграция с ключевыми государственными информационными системами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системы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"НИТ"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ИИ-ассистентов для государственных служащих G2G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"НИТ"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объеме привлеченных средств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ИИ-ассистентов для государственных служащих G2B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"НИТ"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объеме привлеченных средств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ИИ-ассистентов для государственных служащих G2C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функционала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"НИТ" (по согласованию), заинтересованные 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объеме привлеченных средств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функционального анализа с применением ИИ (пилотный запуск)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запуск сервиса функционального обзора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МФ, АО "ЦЭФ"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объеме привлеченных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ВБС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функционального анализа государственных функций для взаимодействия с государственной цифровой кадровой системой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рекомендации по повышению эффективности деятельности государственных органов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АДГС, АГУ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107,30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кадров на государственные должности с применением 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список кандидатов на государственные должности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АДГС, АГУ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122,19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документов кандидатов на государственную службу с применением 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автоматизированный анализ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АДГС, АГУ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280,51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отраслевого регулирования с учетом развития цифровых технологий и 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актуализация отраслевого регулирования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Апробация инновационных решений в контролируемой регуляторной среде национальных песочниц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системы национальных песочниц (sandbox)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AI-агента ЦС "e-Өтініш"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сопровождение реестра системных общественно- значимых вопросов на базе ЦС "e-Өтініш" с применением технологий 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запуск ИИ- агента и аналитического модуля выявления проблемных сценариев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декабрь 2027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МИИЦР, АО "НИТ" (по согласованию),, ЧК QazTech Ltd (по согласованию),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2400,00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РБ</w:t>
            </w:r>
          </w:p>
        </w:tc>
      </w:tr>
    </w:tbl>
    <w:bookmarkStart w:name="z11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 расшифровка аббревиатур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5"/>
    <w:bookmarkStart w:name="z11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ИУЦ – информационно-учетный центр</w:t>
      </w:r>
    </w:p>
    <w:bookmarkEnd w:id="56"/>
    <w:bookmarkStart w:name="z11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Госкорпорация – некоммерческое акционерное общество "Государственная корпорация "Правительство для граждан"</w:t>
      </w:r>
    </w:p>
    <w:bookmarkEnd w:id="57"/>
    <w:bookmarkStart w:name="z11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ИБ ИКИ - информационная безопасность информационно-коммуникационной инфраструктуры</w:t>
      </w:r>
    </w:p>
    <w:bookmarkEnd w:id="58"/>
    <w:bookmarkStart w:name="z11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КВЦО – критически важные цифровые объекты</w:t>
      </w:r>
    </w:p>
    <w:bookmarkEnd w:id="59"/>
    <w:bookmarkStart w:name="z11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НПП "Атамекен" – Национальная палата предпринимателей Республики Казахстан "Атамекен"</w:t>
      </w:r>
    </w:p>
    <w:bookmarkEnd w:id="60"/>
    <w:bookmarkStart w:name="z11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МСХ – Министерство сельского хозяйства Республики Казахстан</w:t>
      </w:r>
    </w:p>
    <w:bookmarkEnd w:id="61"/>
    <w:bookmarkStart w:name="z12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ФСМС – фонд социального медицинского страхования</w:t>
      </w:r>
    </w:p>
    <w:bookmarkEnd w:id="62"/>
    <w:bookmarkStart w:name="z12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ВБС – внебюджетные средства</w:t>
      </w:r>
    </w:p>
    <w:bookmarkEnd w:id="63"/>
    <w:bookmarkStart w:name="z12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НИОКР - научно-исследовательские и опытно-конструкторские работы</w:t>
      </w:r>
    </w:p>
    <w:bookmarkEnd w:id="64"/>
    <w:bookmarkStart w:name="z12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ЦОД – центр обработки данных</w:t>
      </w:r>
    </w:p>
    <w:bookmarkEnd w:id="65"/>
    <w:bookmarkStart w:name="z12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МЗ - Министерство здравоохранения Республики Казахстан</w:t>
      </w:r>
    </w:p>
    <w:bookmarkEnd w:id="66"/>
    <w:bookmarkStart w:name="z12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"ЦРТР" – акционерное общество "Центр развития трудовых ресурсов"</w:t>
      </w:r>
    </w:p>
    <w:bookmarkEnd w:id="67"/>
    <w:bookmarkStart w:name="z12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– местные исполнительные органы</w:t>
      </w:r>
    </w:p>
    <w:bookmarkEnd w:id="68"/>
    <w:bookmarkStart w:name="z12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ВАП - высшая аудиторская палата</w:t>
      </w:r>
    </w:p>
    <w:bookmarkEnd w:id="69"/>
    <w:bookmarkStart w:name="z12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ВВП – валовый внутренний продукт</w:t>
      </w:r>
    </w:p>
    <w:bookmarkEnd w:id="70"/>
    <w:bookmarkStart w:name="z12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 – искусственный интеллект</w:t>
      </w:r>
    </w:p>
    <w:bookmarkEnd w:id="71"/>
    <w:bookmarkStart w:name="z13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МИИЦР - Министерство искусственного интеллекта и цифрового развития Республики Казахстан</w:t>
      </w:r>
    </w:p>
    <w:bookmarkEnd w:id="72"/>
    <w:bookmarkStart w:name="z13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ОЮЛ – объединение юридических лиц</w:t>
      </w:r>
    </w:p>
    <w:bookmarkEnd w:id="73"/>
    <w:bookmarkStart w:name="z13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МТ – Министерство транспорта Республики Казахстан</w:t>
      </w:r>
    </w:p>
    <w:bookmarkEnd w:id="74"/>
    <w:bookmarkStart w:name="z13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КазНУ – Казахский национальный университет имени аль-Фараби</w:t>
      </w:r>
    </w:p>
    <w:bookmarkEnd w:id="75"/>
    <w:bookmarkStart w:name="z13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"НК "Қазақстан Ғарыш Сапары" - акционерное общество "Национальная компания "Қазақстан Ғарыш Сапары"</w:t>
      </w:r>
    </w:p>
    <w:bookmarkEnd w:id="76"/>
    <w:bookmarkStart w:name="z13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"Казахтелеком" – акционерное общество "Казахтелеком"</w:t>
      </w:r>
    </w:p>
    <w:bookmarkEnd w:id="77"/>
    <w:bookmarkStart w:name="z13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МФ - Министерство финансов Республики Казахстан</w:t>
      </w:r>
    </w:p>
    <w:bookmarkEnd w:id="78"/>
    <w:bookmarkStart w:name="z13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УИС – уголовно-исполнительная система</w:t>
      </w:r>
    </w:p>
    <w:bookmarkEnd w:id="79"/>
    <w:bookmarkStart w:name="z13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"НК "КТЖ" - акционерное общество "Национальная компания "Қазақстан темір жолы"</w:t>
      </w:r>
    </w:p>
    <w:bookmarkEnd w:id="80"/>
    <w:bookmarkStart w:name="z13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АРРФР – Агентство Республики Казахстан по регулированию</w:t>
      </w:r>
    </w:p>
    <w:bookmarkEnd w:id="81"/>
    <w:bookmarkStart w:name="z14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развитию финансового рынка</w:t>
      </w:r>
    </w:p>
    <w:bookmarkEnd w:id="82"/>
    <w:bookmarkStart w:name="z14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 - Министерство обороны Республики Казахстан</w:t>
      </w:r>
    </w:p>
    <w:bookmarkEnd w:id="83"/>
    <w:bookmarkStart w:name="z14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ГЦС – государственная цифровая система</w:t>
      </w:r>
    </w:p>
    <w:bookmarkEnd w:id="84"/>
    <w:bookmarkStart w:name="z14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АГУ – академия государственного управления</w:t>
      </w:r>
    </w:p>
    <w:bookmarkEnd w:id="85"/>
    <w:bookmarkStart w:name="z14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АДГС – Агентство Республики Казахстан по делам государственной службы</w:t>
      </w:r>
    </w:p>
    <w:bookmarkEnd w:id="86"/>
    <w:bookmarkStart w:name="z14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 – государственные органы</w:t>
      </w:r>
    </w:p>
    <w:bookmarkEnd w:id="87"/>
    <w:bookmarkStart w:name="z14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ЕТС ГО – единая транспортная система государственных органов</w:t>
      </w:r>
    </w:p>
    <w:bookmarkEnd w:id="88"/>
    <w:bookmarkStart w:name="z14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ЦГО – центральные государственные органы</w:t>
      </w:r>
    </w:p>
    <w:bookmarkEnd w:id="89"/>
    <w:bookmarkStart w:name="z14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– операционные технологии</w:t>
      </w:r>
    </w:p>
    <w:bookmarkEnd w:id="90"/>
    <w:bookmarkStart w:name="z14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ТЭК – топливно-энергетический комплекс</w:t>
      </w:r>
    </w:p>
    <w:bookmarkEnd w:id="91"/>
    <w:bookmarkStart w:name="z15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 – опытно-промышленные испытания</w:t>
      </w:r>
    </w:p>
    <w:bookmarkEnd w:id="92"/>
    <w:bookmarkStart w:name="z15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МПС - Министерство промышленности и строительства Республики Казахстан</w:t>
      </w:r>
    </w:p>
    <w:bookmarkEnd w:id="93"/>
    <w:bookmarkStart w:name="z15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РБ – республиканский бюджет</w:t>
      </w:r>
    </w:p>
    <w:bookmarkEnd w:id="94"/>
    <w:bookmarkStart w:name="z15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"ФНБ "Самрук-Қазына" - акционерное общество "Фонд национального благосостояния "Самрук-Қазына"</w:t>
      </w:r>
    </w:p>
    <w:bookmarkEnd w:id="95"/>
    <w:bookmarkStart w:name="z15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АСПИР - Агентство по стратегическому планированию и реформам Республики Казахстан</w:t>
      </w:r>
    </w:p>
    <w:bookmarkEnd w:id="96"/>
    <w:bookmarkStart w:name="z15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МИД - Министерство иностранных дел Республики Казахстан</w:t>
      </w:r>
    </w:p>
    <w:bookmarkEnd w:id="97"/>
    <w:bookmarkStart w:name="z15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ОЦТК – отраслевой центр технологических компетенций</w:t>
      </w:r>
    </w:p>
    <w:bookmarkEnd w:id="98"/>
    <w:bookmarkStart w:name="z15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МЧС - Министерство по чрезвычайным ситуациям Республики Казахстан</w:t>
      </w:r>
    </w:p>
    <w:bookmarkEnd w:id="99"/>
    <w:bookmarkStart w:name="z15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ЖКХ – жилищно-коммунальное хозяйство</w:t>
      </w:r>
    </w:p>
    <w:bookmarkEnd w:id="100"/>
    <w:bookmarkStart w:name="z15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 - субъекты естественных монополии</w:t>
      </w:r>
    </w:p>
    <w:bookmarkEnd w:id="101"/>
    <w:bookmarkStart w:name="z16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– цифровая система</w:t>
      </w:r>
    </w:p>
    <w:bookmarkEnd w:id="102"/>
    <w:bookmarkStart w:name="z16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"НИТ" - акционерное общество "Национальные информационные технологии"</w:t>
      </w:r>
    </w:p>
    <w:bookmarkEnd w:id="103"/>
    <w:bookmarkStart w:name="z16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РГП "НЦГПИ" - республиканское государственное предприятие "Национальный центр геодезии и пространственной информации"</w:t>
      </w:r>
    </w:p>
    <w:bookmarkEnd w:id="104"/>
    <w:bookmarkStart w:name="z16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КНБ - Комитет национальной безопасности Республики Казахстан</w:t>
      </w:r>
    </w:p>
    <w:bookmarkEnd w:id="105"/>
    <w:bookmarkStart w:name="z16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"НЦГНТЭ" – акционерное общество "Национальный центр государственной научно-технической экспертизы"</w:t>
      </w:r>
    </w:p>
    <w:bookmarkEnd w:id="106"/>
    <w:bookmarkStart w:name="z16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- Министерство национальной экономики Республики Казахстан</w:t>
      </w:r>
    </w:p>
    <w:bookmarkEnd w:id="107"/>
    <w:bookmarkStart w:name="z16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РГП на ПХВ "ЦПЦП" – республиканское государственное предприятие на праве хозяйственного ведения "Центр поддержки цифрового правительства"</w:t>
      </w:r>
    </w:p>
    <w:bookmarkEnd w:id="108"/>
    <w:bookmarkStart w:name="z16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НАО "ННПЦ Тіл-Қазына" – некоммерческое акционерное общество "Национальный научно-практический центр "Тіл-Қазына" имени Шайсултана Шаяхметова"</w:t>
      </w:r>
    </w:p>
    <w:bookmarkEnd w:id="109"/>
    <w:bookmarkStart w:name="z16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МСБ – малый и средний бизнес</w:t>
      </w:r>
    </w:p>
    <w:bookmarkEnd w:id="110"/>
    <w:bookmarkStart w:name="z16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МВД - Министерство внутренних дел Республики Казахстан</w:t>
      </w:r>
    </w:p>
    <w:bookmarkEnd w:id="111"/>
    <w:bookmarkStart w:name="z17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МЭ - Министерство энергетики Республики Казахстан</w:t>
      </w:r>
    </w:p>
    <w:bookmarkEnd w:id="112"/>
    <w:bookmarkStart w:name="z17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АКФ - автономный кластерный фонд "Международный технопарк IT-стартапов "Astana Hub"</w:t>
      </w:r>
    </w:p>
    <w:bookmarkEnd w:id="113"/>
    <w:bookmarkStart w:name="z17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АСА - Alatau City Authority</w:t>
      </w:r>
    </w:p>
    <w:bookmarkEnd w:id="114"/>
    <w:bookmarkStart w:name="z17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"QazInnovation" – акционерное общество "QazInnovation"</w:t>
      </w:r>
    </w:p>
    <w:bookmarkEnd w:id="115"/>
    <w:bookmarkStart w:name="z17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ЧК QazTech Ltd – частная компания QazTech Ltd</w:t>
      </w:r>
    </w:p>
    <w:bookmarkEnd w:id="116"/>
    <w:bookmarkStart w:name="z17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</w:t>
      </w:r>
    </w:p>
    <w:bookmarkEnd w:id="11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