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4ce7" w14:textId="3bb4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заполнения декларации о личных интересах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2026 года № 746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2027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15-5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о личных интересах.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 1 января 2027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2026 года № 746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 декларации о личных интересах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заполнения декларации о личных интересах (далее – Правила) разработаны в соответствии с пунктом 1 статьи 15-5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и определяют порядок заполнения декларации о личных интересах и ее форму.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Понятия, используемые в настоящих Правилах: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личный интерес – заинтересованность лица, занимающего ответственную государственную должность, лица, уполномоченного на выполнение государственных функций, лица, приравненного к лицам, уполномоченным на выполнение государственных функций, должностного лица в приобретении, получении или извлечении благ, выгод или преимуществ имущественного и (или) неимущественного характера для себя, своих близких родственников, супруга (супруги), свойственников и (или) других связанных с ним лиц;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свойственники – полнородные и неполнородные братья и сестры, родители и дети супруга (супруги);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другие связанные с лицом, указанным в подпункте 1) настоящего пункта, лица (далее – другие связанные лица) – супруги детей, усыновленных (удочеренных), супруги и дети полнородных и неполнородных братьев и сестер, полнородные и неполнородные братья и сестры родителей и их дети, лица, ведущие с ним совместное хозяйство, лица, находящиеся у него на иждивении, бывший супруг (бывшая супруга), юридическое лицо, акциями (долями участия в уставном капитале) которого владеет лицо, указанное в подпункте 1) настоящего пункта, и (или) его близкие родственники, супруг (супруга), свойственники, юридическое лицо, в управлении которым участвует лицо, указанное в подпункте 1) настоящего пункта, и (или) его близкие родственники, супруг (супруга), свойственники;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перемещение по службе (работе) – изменение должностного положения посредством занятия вышестоящей, равнозначной, нижестоящей должности по конкурсу, без конкурса, в порядке перевода, ротации и иных случаях, предусмотренных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Лица, занимающие ответственную государственную должность, лица, уполномоченные на выполнение государственных функций, должностные лица, лица, приравненные к лицам, уполномоченным на выполнение государственных функций, в течение пятнадцати рабочих дней со дня поступления на государственную службу либо должность, связанную с выполнением государственных или приравненных к ним функций, или перемещения по службе (работе) заполняют декларацию о личных интересах, за исключением: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кандидатов в Президенты Республики Казахстан, депутаты Курултая 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лиц, осуществляющих технический и авторский надзор на автомобильных дорогах, и членов коллегиальных органов, участвующих в отборе проектов и (или) программ, финансируемых из средств государственного бюджета, либо участвующих в принятии решений о финансировании проектов и (или) программ из средств государственного бюджета или предоставлении мер государственной поддержки (за исключением лиц, занимающих государственную должность либо должность в государственной организации или субъекте квазигосударственного сектора, связанную с выполнением функций, приравненных к государственным).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Лица, указанные в пункте 3 настоящих Правил, подлежат привлечению к дисциплинарной ответственности за непредставление или несвоевременное представление декларации о личных интересах с учетом срока подачи дополнительной декларации.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заполнения декларации о личных интересах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Лицо,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заполняет декларацию о личных интересах по форме согласно приложению к настоящим Правилам, с указанием сведений о: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близких родственниках, супруге, свойственниках и (или) других связанных лицах, работающих с ним в одном государственном органе (в том числе в его территориальных подразделениях, подведомственных государственных органах, подведомственных организациях и (или) вышестоящих государственных органах), организации или субъекте квазигосударственного сектора;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другой оплачиваемой деятельности (педагогическая, научная, творческая или иная деятельность);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участии в коммерческих организациях, зарегистрированных в Республике Казахстан и (или) иностранных государствах, индивидуальном предпринимательстве, в том числе в течение года до занятия занимаемой должности;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передаче в доверительное управление имущества, принадлежащего на праве собственности или ином вещном праве.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выполняющие организационно-распорядительные или административно-хозяйственные функции в государственных органах, организациях или субъектах квазигосударственного сектора, наряду со сведениями, указанными в пункте 5 настоящих Правил, указывают в декларации о личных интересах сведения о юридических лицах, акциями (долями участия в уставном капитале) которых владеют и (или) в управлении которыми участвуют его близкие родственники, супруг (супруга), свойственники, если данные юридические лица состоят в гражданско-правовых отношениях с государственным органом, организацией или субъектом квазигосударственного сектора, в котором осуществляет трудовую деятельность лицо, указанное в пункте 3 настоящих Правил.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Декларация о личных интересах подается в письменном виде в службу управления персоналом (кадровую службу) либо ответственному лицу, исполняющему функции кадровой службы по месту работы.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случае отражения в декларации о личных интересах неполных, недостоверных сведений лица, указанные в пункте 3 настоящих Правил, в течение десяти рабочих дней со дня подачи декларации вправе подать дополнительную декларацию о личных интересах.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В случае возникновения новых сведений, подлежащих отражению в декларации о личных интересах,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обновленную декларацию о личных интересах в службу управления персоналом (кадровую службу) либо ответственному лицу, исполняющему функции кадровой службы, в течение десяти рабочих дней со дня возникновения таких сведений.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Лица, ответственные за сбор декларации о личных интересах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государственных органах, организациях или субъектах квазигосударственного сектора из числа работников службы управления персоналом (кадровой службы) или ответственных лиц, исполняющих функции кадровой службы, назначаются ответственные за сбор деклараций о личных интересах.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Декларация о личных интересах приобщается к личному делу лиц, указанных в пункте 3 настоящих Правил.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о личных интересах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о личных интересах</w:t>
      </w:r>
    </w:p>
    <w:bookmarkEnd w:id="30"/>
    <w:p>
      <w:pPr>
        <w:spacing w:after="0"/>
        <w:ind w:left="0"/>
        <w:jc w:val="both"/>
      </w:pPr>
      <w:bookmarkStart w:name="z40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Я_______________________________________________________________________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лица, представляющего декларацию, ИИН)</w:t>
      </w:r>
    </w:p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(занимаемая должность, наименование государственного органа/организации/субъекта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квазигосударственного сектора, в котором работает лицо, представляющее декларацию)</w:t>
      </w:r>
    </w:p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(вид, дата и номер акта о назначении на должность)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заявляю под личную ответственность: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 близких родственниках, супруге, свойственниках и (или) других связанных со мной лицах¹, работающих в одном государственном органе (в том числе в его территориальных подразделениях, подведомственных государственных органах, подведомственных организациях и (или) вышестоящем государственном органе), организации или субъекте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родства/свойства, характер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 другой оплачиваемой деятельности (педагогическая, научная, творческая или иная деятельность)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Наименование/Ф.И.О. работодателя (заказчика)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работодателя (заказчика)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договорных отношений (трудовые, гражданско-правовые)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выполняемой деятельности (занимаемая должность)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 участии в коммерческих организациях, зарегистрированных в Республике Казахстан и (или) иностранных государствах, индивидуальном предпринимательстве, в том числе в течение года до занятия занимаемой должности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субъекта бизнеса, наименование (ТОО, АО, ИП, иностранная компания)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(БИН, ИИН, регистрационный номер и страна для иностранных юридических лиц)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доли участия (для юридических лиц)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владения (если владели в течение года до назначения на должность)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 передаче в доверительное управление имущества, принадлежащего на праве собственности или ином вещном праве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переданного имущества (акции, доли в уставных капиталах, коммерческие помещения, земельные участки и другое) с указанием количества, размера доли и иных установочных данных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доверительном управляющем (наименование, БИН, юридический адрес для юридических лиц/ Ф.И.О., ИИН, адрес регистрации для физических лиц)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доверительного управления (номер, дата, срок действия)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договора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 юридических лицах, акциями (долями участия в уставном капитале) которых владеют и (или) в управлении которыми участвуют мои близкие родственники, супруг (супруга), свойственники²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(БИН)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которое владеет акциями (долями) или участвует в управлении (Ф.И.О., степень родства/связи)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доли участия или характер управления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____________________    Подпись ___________________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¹ По истечении одного года с момента расторжения брака (супружества) сведения о бывших супругах не представляются.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² Заполняется лицом, выполняющим организационно-распорядительные или административно-хозяйственные функции в государственном органе, организации или субъекте квазигосударственного сектора, если юридическое лицо состоит в гражданско-правовых отношениях с государственным органом, организацией или субъектом квазигосударственного сектора, в котором указанное лицо осуществляет трудовую деятельность.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