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332c" w14:textId="9353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2026 года № 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железнодорожные станции и разъезды на территории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железнодорожные станции и разъезды на территории Республики Казахстан – 3 года";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железнодорожные станции и разъезды на территории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товарищества с ограниченной ответственностью "Республиканский центр "Казимпэкс" – 5 лет,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3 года";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193: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"Теміржолсу" − железнодорожные станции и разъезды на территории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"Теміржолсу" – 3 года";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228: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"Атырауский нефтеперерабатывающий завод";";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17), 18), 19), 20), 21), 22), 23) и 24)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акционерное общество "Теміржолсу";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товарищество с ограниченной ответственностью "Теміржолсу-Алматы";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товарищество с ограниченной ответственностью "Теміржолсу-Ақтөбе";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товарищество с ограниченной ответственностью "Теміржолсу-Арыс";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товарищество с ограниченной ответственностью "Теміржолсу-Аягоз";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товарищество с ограниченной ответственностью "Теміржолсу-Караганды";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товарищество с ограниченной ответственностью "Теміржолсу-Костанай";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товарищество с ограниченной ответственностью "Теміржолсу-Кокшетау";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товарищество с ограниченной ответственностью "Теміржолсу-Кзыл-Орда";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товарищество с ограниченной ответственностью "Теміржолсу-Павлодар";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товарищество с ограниченной ответственностью "Теміржолсу-Маңғыстау";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276: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акционерное общество "Ситуационно-аналитический центр топливно-энергетического комплекса Республики Казахстан";";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акционерное общество "Национальная компания "Қазақстан темір жолы";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"Национальная компания "Қазақстан темір жолы" – внутри групп компании акционерного общества "Национальная компания "Қазақстан темір жолы";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года, акционерного общества "Национальная компания "Қазақстан темір жолы" – 5 лет";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железнодорожные станции и разъезды на территории Республики Казахстан";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"Республиканский центр космической связи" – до 31 декабря 2026 года, акционерного общества "Теміржолсу", товарищества с ограниченной ответственностью "Теміржолсу-Алматы", товарищества с ограниченной ответственностью "Теміржолсу-Ақтөбе", товарищества с ограниченной ответственностью "Теміржолсу-Аягоз", товарищества с ограниченной ответственностью "Теміржолсу-Арыс", товарищества с ограниченной ответственностью "Теміржолсу-Кокшетау", товарищества с ограниченной ответственностью "Теміржолсу-Кзыл-Орда", товарищества с ограниченной ответственностью "Теміржолсу-Маңғыстау", товарищества с ограниченной ответственностью "Теміржолсу-Павлодар", товарищества с ограниченной ответственностью "Теміржолсу-Костанай", товарищества с ограниченной ответственностью "Теміржолсу-Караганды" – 3 года";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314: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"QazaqGaz";";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акционерное общество "Теміржолсу";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315: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"Теміржолсу" – железнодорожные станции и разъезды на территории Республики Казахстан";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года, акционерного общества "Теміржолсу" – 3 года".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