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eff6" w14:textId="4ade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2026 года № 736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2026 года № 736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2003 года № 450 "Об утверждении перечня специализированных служб, оказывающих необходимую помощь туристам, терпящим бедствие на территории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специализированных служб, оказывающих необходимую помощь туристам, терпящим бедствие на территории Республики Казахстан,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"Республиканская служба спасения "Барыс"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 некоторых вопросах утверждения лимитов штатной численности министерств с учетом численности их территориальных органов и подведомственных им государственных учреждений":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с учетом численности их территориальных органов и подведомственных им государственных учреждений, а также предельном количестве заместителей министров, утвержденных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54-1), 54-2), 54-3), 54-4) и 54-5)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"54-1) взаимодействует с государственными органами Республики Казахстан по вопросам обеспечения безопасности при эксплуатации маломерных судов;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54-2) проверяет наличие судовых документов на маломерном судне;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54-3) осуществляет государственный контроль и надзор за соблюдением физическими и юридическими лицами требований нормативных правовых актов Республики Казахстан, определяющих порядок функционирования маломерного судна, выявление и принятие мер по пресечению их нарушений;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54-4) осуществляет в порядке и случаях, предусмотренных законодательством Республики Казахстан, административное задержание маломерных судов, производит досмотр маломерных судов;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54-5) вносит в государственные органы предложения о мерах по предупреждению транспортных происшествий, нарушений правил эксплуатации маломерного судна;";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Республиканское государственное учреждение "Республиканская служба спасения "Барыс" Министерства по чрезвычайным ситуациям Республики Казахстан".".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