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423b34" w14:textId="f423b34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дополнения в постановление Правительства Республики Казахстан от 17 ноября 2023 года № 1011 "О некоторых вопросах предоставления исключительного права на экспорт отдельных видов углей"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18 августа 2026 года № 731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Правительство Республики Казахстан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17 ноября 2023 года № 1011 "О некоторых вопросах предоставления исключительного права на экспорт отдельных видов углей" следующее дополнение: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участников внешнеторговой деятельности, которым предоставлено исключительное право, утвержденный указанным постановлением, дополнить строкой, порядковый номер 41, следующего содержания: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"41. Товарищество с ограниченной ответственностью "Karaganda Komir".".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 Министерству энергетики Республики Казахстан в установленном законодательством Республики Казахстан порядке принять меры, вытекающие из настоящего постановления.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Премьер-Министр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 Бектенов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