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e46" w14:textId="9b42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2026 года №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"9-2) привлекает инвестиции, а также сопровождает инвестиционные проекты в сфере агропромышленного комплекса;";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 и 41-3)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утверждает квалификационные требования к административным государственным должностям корпуса "Б" по согласованию с уполномоченным органом по делам государственной службы на основе типовых квалификационных требований к административным государственным должностям;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утверждает квалификационные требования к должностям, связанным с исполнением управленческих функций в государственных юридических лицах, по согласованию с уполномоченным органом по делам государственной службы на основе типовых квалификационных требований;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утверждает правила трудового распорядка на основе типовых правил трудового распорядка государственных служащих;";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"284) разрабатывает и утверждает совместно с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имущества, порядок ведения и использования цифровой системы единого государственного кадастра недвижимости;";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"325) ведет государственный цифровой реестр разрешений и уведомлений в области племенного животноводства и вносит в него изменения и дополнения;";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340-1)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"340-1) разрабатывает и утверждает правила выдачи ветеринарного паспорта пасеки и его форму;";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426-1)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"426-1) обеспечивает своевременное принятие подзаконных нормативных правовых актов, определяющих порядок оказания государственных услуг, а также устраняет противоречия и пробелы в них;";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"433) принимает меры по оптимизации и автоматизации процессов оказания государственных услуг в области агропромышленного комплекса в соответствии с законодательством Республики Казахстан по согласованию с уполномоченным органом в сфере цифровизации;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после внесения в реестр государственных услуг новой государственной услуги принимает меры по переводу ее оказания в цифровой формат в соответствии с законодательством Республики Казахстан по согласованию с уполномоченным органом в сфере цифровизации;";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434-1)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"434-1) обеспечивает перевод государственной услуги в цифровой и проактивный форматы, включая применение автоматизированного подписания результата государственной услуги, в соответствии с законодательством Республики Казахстан по согласованию с уполномоченным органом в сфере цифровизации;";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"436) обеспечивает представление информации в уполномоченный орган в сфере цифровизации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предоставляет доступ Государственной корпорации "Правительство для граждан" к цифровым системам, содержащим необходимые для оказания государственных услуг в области агропромышленного комплекса сведения, если иное не предусмотрено законодательством Республики Казахстан;";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"450) обеспечивает соблюдение единых требований в сферах цифровизации и обеспечения кибербезопасности;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соблюдает правила формирования, развития и мониторинга цифровой архитектуры государства, утверждаемые уполномоченным органом в сфере цифровизации;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создает и развивает цифровые объекты "цифрового правительства";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осуществляет наполнение, обеспечивает достоверность и актуальность цифровых ресурсов;";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"455) участвует в развитии "цифрового правительства";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обеспечивает доступ местным исполнительным органам в пределах их компетенции к цифровым системам, находящимся в ведении Министерства;";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"458) на архитектурном портале цифровых объектов государства размещает сведения о цифровых объектах и технической документации к ним, ведет их учет и актуализацию в соответствии с правилами формирования, развития и мониторинга цифровой архитектуры государства;";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"461) обеспечивает соблюдение базовых принципов киберкультуры, рекомендованных уполномоченным органом в сфере цифровизации;";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"466) предоставляет оператору "цифрового правительства" цифровые данные и цифровые записи, необходимые для информационного наполнения веб-портала "цифрового правительства";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определяет цифровые объекты, относящиеся к критически важным цифровым объектам, в пределах своей компетенции;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обеспечивает рабочими местами с доступом к цифровым объектам работников Национального координационного центра кибербезопасности, за исключением уполномоченного органа по регулированию, контролю и надзору финансового рынка и финансовых организаций и специальных государственных органов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469) предоставляет доступ оператору "цифрового правительства" к цифровым данным и цифровым записям для осуществления аналитики данных в соответствии с требованиями по управлению цифровыми данными, разрабатываемыми уполномоченным органом в сфере цифровизации совместно с уполномоченным органом в области государственной статистики, утверждаемыми Правительством Республики Казахстан;";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объекте цифровой инфраструктуры "цифрового правительства";";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"479) разрабатывает, согласовывает с уполномоченным органом в сфере разрешений и уведомлений и уполномоченным органом в сфере цифровизации,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480) разрабатывает и согласовывает с уполномоченным органом в сфере разрешений и уведомлений и уполномоченным органом в сфере цифровизации проекты нормативных правовых актов об определении органов, уполномоченных на выдачу разрешений второй категории, государственных органов, которые осуществляют согласование выдачи разрешений второй категории;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481) разрабатывает, согласовывает с уполномоченным органом в сфере разрешений и уведомлений и уполномоченным органом в сфере цифровизации, утверждает формы заявлений для получения разрешений второй категории, формы разрешений второй категории;";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"508-57) разрабатывает и утверждает типовую форму путевки, а также порядок ее выдачи субъектами рыбного хозяйства;";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четырнадцатого и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20 августа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