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77ea" w14:textId="c797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2026 года № 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Граждане Республики Казахстан вправе приватизировать на территории Республики Казахстан только одно жилище из государственного жилищного фонда, если иное не предусмотрено Законом.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основаниями для отказа в приватизации жилища из государственного жилищного фонда, если жилище ранее было приватизировано через купонный механизм или иным способом до 4 декабря 2024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пятидесяти или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