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518c" w14:textId="a385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2026 года № 721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258: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акционерное общество "Ситуационно-аналитический центр топливно-энергетического комплекса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261-1,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Проводная телекоммуникационная связь для государственных органов посредством единой транспортной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"Ситуационно-аналитический центр топливно-энергетического комплекса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263: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5)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акционерное общество "Ситуационно-аналитический центр топливно-энергетического комплекса Республики Казахстан";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32) следующего содержания: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акционерное общество "Ситуационно-аналитический центр топливно-энергетического комплекса Республики Казахстан";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республиканского государственного предприятия на праве хозяйственного ведения "Еңбек" учреждений уголовно-исполнительной (пенитенциарной) системы Комитета уголовно-исполнительной системы Министерства внутренних дел Республики Казахстан – 5 лет, некоммерческого акционерного общества "Национальная гидрогеологическая служба "Казгидрогеология" – до 24 октября 2030 года,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270,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программного обеспечения, программных продуктов, баз данных, интернет-ресурсов (сайтов), информационных систем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акционерное общество "Центр развития торговой политики "QazTrade";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акционерное общество "Завод имени С.М. Кирова";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акционерное общество "Банковское сервисное бюро Национального Банка Казахстана";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акционерное общество "Озенмунайгаз";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акционерное общество "Казахтелеком";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акционерное общество "Национальная платежная корпорация Национального Банка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акционерное общество "Волковгеология";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 акционерное общество "Қазтеміртранс";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 акционерное общество "Казпочта";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 товарищество с ограниченной ответственностью "МАЭК";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 товарищество с ограниченной ответственностью "КАР Technology";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 товарищество с ограниченной ответственностью "Центр развития цифровой экономики";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 товарищество с ограниченной ответственностью "Павлодарский нефтехимический завод";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 товарищество с ограниченной ответственностью "QazaqGaz научно-технический центр";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 товарищество с ограниченной ответственностью "КМГ-Кумколь";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 товарищество с ограниченной ответственностью "Самұрык-Казына Бизнес Сервис";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 республиканское государственное предприятие на праве хозяйственного ведения "Национальный ядерный центр Республики Казахстан";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 республиканское государственное предприятие на праве хозяйственного ведения "Телерадиокомплекс Президента Республики Казахстан"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 республиканское государственное предприятие на праве хозяйственного ведения "Инженерно-технический центр" Управления делами Президента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 государственное коммунальное предприятие "Городской центр мониторинга и оперативного реагирования" акимата города Астаны;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 республиканские и коммунальные государственные предприятия;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 товарищество с ограниченной ответственностью "Центр исследований, анализа и оценки эффективности";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 товарищество с ограниченной ответственностью "Аналитический центр экономической политики в агропромышленном комплексе";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 товарищество с ограниченной ответственностью "Центр мониторинга и анализа азартных игр";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 товарищество с ограниченной ответственностью "Digital Silk Road Company";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 акционерное общество "Национальная компания "Қазақстан Ғарыш Сапары";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 акционерное общество "Национальная компания "ҚазАвтоЖол";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 некоммерческое акционерное общество "Информационно-аналитический центр водных ресурсов";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некоммерческое акционерное общество "Национальная гидрогеологическая служба "Казгидрогеология";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акционерное общество "Национальная компания "KAZAKH INVEST";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акционерное общество "Qazcontent";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товарищество с ограниченной ответственностью "Республиканский центр "Казимпэкс";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республиканское государственное предприятие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акционерное общество "Казахстанский дорожный научно-исследовательский институт";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товарищество с ограниченной ответственностью "КТ-Телеком";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акционерное общество "Центр электронных финансов";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 акционерное общество "Ситуационно-аналитический центр топливно- энергетического комплекса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постоянно, в отношении некоммерческого акционерного общества "Национальная гидрогеологическая служба "Казгидрогеология" – до 24 октября 2030 года, акционерного общества "Национальная компания "KAZAKH INVEST" – 3 года, акционерного общества "Qazcontent" – 3 года, республиканского государственного предприятия на праве хозяйственного ведения "Национальный центр качества дорожных активов" Комитета автомобильных дорог Министерства транспорта Республики Казахстан – до 30 апреля 2029 года, товарищества с ограниченной ответственностью "Республиканский центр "Казимпэкс" – 5 лет, акционерного общества "Казахстанский дорожный научно-исследовательский институт" – 3 года, товарищества с ограниченной ответственностью "Павлодарский нефтехимический завод" – до 31 декабря 2028 года, товарищества с ограниченной ответственностью "КТ-Телеком" − 3 года, акционерного общества "Центр электронных финансов" – 3 года, акционерного общества "Ситуационно-аналитический центр топливно-энергетического комплекса Республики Казахстан" − 3 года</w:t>
            </w:r>
          </w:p>
        </w:tc>
      </w:tr>
    </w:tbl>
    <w:bookmarkStart w:name="z6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271: 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7) следующего содержания:</w:t>
      </w:r>
    </w:p>
    <w:bookmarkEnd w:id="26"/>
    <w:bookmarkStart w:name="z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акционерное общество "Ситуационно-аналитический центр топливно-энергетического комплекса Республики Казахстан";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– до 31 декабря 2030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29"/>
    <w:bookmarkStart w:name="z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272:</w:t>
      </w:r>
    </w:p>
    <w:bookmarkEnd w:id="30"/>
    <w:bookmarkStart w:name="z7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6) следующего содержания:</w:t>
      </w:r>
    </w:p>
    <w:bookmarkEnd w:id="31"/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акционерное общество "Ситуационно-аналитический центр топливно-энергетического комплекса Республики Казахстан";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– до 31 декабря 2030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273: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24) следующего содержания: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акционерное общество "Ситуационно-аналитический центр топливно-энергетического комплекса Республики Казахстан";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"Центр организации дорожного движения города Астаны" – до 15 августа 2030 года, акционерного общества "Казахстанский дорожный научно-исследовательский институт" – 3 года,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39"/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274:</w:t>
      </w:r>
    </w:p>
    <w:bookmarkEnd w:id="40"/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16) следующего содержания:</w:t>
      </w:r>
    </w:p>
    <w:bookmarkEnd w:id="41"/>
    <w:bookmarkStart w:name="z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акционерное общество "Ситуационно-аналитический центр топливно-энергетического комплекса Республики Казахстан";</w:t>
      </w:r>
    </w:p>
    <w:bookmarkEnd w:id="42"/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3"/>
    <w:bookmarkStart w:name="z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44"/>
    <w:bookmarkStart w:name="z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275:</w:t>
      </w:r>
    </w:p>
    <w:bookmarkEnd w:id="45"/>
    <w:bookmarkStart w:name="z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10) следующего содержания:</w:t>
      </w:r>
    </w:p>
    <w:bookmarkEnd w:id="46"/>
    <w:bookmarkStart w:name="z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акционерное общество "Ситуационно-аналитический центр топливно-энергетического комплекса Республики Казахстан";</w:t>
      </w:r>
    </w:p>
    <w:bookmarkEnd w:id="47"/>
    <w:bookmarkStart w:name="z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48"/>
    <w:bookmarkStart w:name="z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49"/>
    <w:bookmarkStart w:name="z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276:</w:t>
      </w:r>
    </w:p>
    <w:bookmarkEnd w:id="50"/>
    <w:bookmarkStart w:name="z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14) следующего содержания:</w:t>
      </w:r>
    </w:p>
    <w:bookmarkEnd w:id="51"/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акционерное общество "Ситуационно-аналитический центр топливно-энергетического комплекса Республики Казахстан";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товарищества с ограниченной ответственностью "КТ-Телеком" − 3 года, в отношении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54"/>
    <w:bookmarkStart w:name="z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277:</w:t>
      </w:r>
    </w:p>
    <w:bookmarkEnd w:id="55"/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10) следующего содержания: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акционерное общество "Ситуационно-аналитический центр топливно-энергетического комплекса Республики Казахстан";</w:t>
      </w:r>
    </w:p>
    <w:bookmarkEnd w:id="57"/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"Казахстанский дорожный научно-исследовательский институт" –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278: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28) следующего содержания: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акционерное общество "Ситуационно-аналитический центр топливно-энергетического комплекса Республики Казахстан";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"Аналитический центр экономической политики в агропромышленном комплексе" – до 31 декабря 2025 года,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279: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33) следующего содержания: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акционерное общество "Ситуационно-аналитический центр топливно-энергетического комплекса Республики Казахстан";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акционерного общества "Национальная компания "KAZAKH INVEST" – 3 года, республиканского государственного предприятия на праве хозяйственного ведения "Национальный центр тестирования" – до 11 августа 2030 года, товарищества с ограниченной ответственностью "КТ-Телеком" − 3 года, акционерного общества "Центр электронных финансов" –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280: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9) следующего содержания: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акционерное общество "Ситуационно-аналитический центр топливно-энергетического комплекса Республики Казахстан";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3"/>
    <w:bookmarkStart w:name="z11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"Digital Silk Road Company" – до 27 июля 2029 года,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281: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20) следующего содержания: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акционерное общество "Ситуационно-аналитический центр топливно-энергетического комплекса Республики Казахстан";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товарищества с ограниченной ответственностью "Республиканский центр "Казимпэкс" – 5 лет, товарищества с ограниченной ответственностью "КТ-Телеком" − 3 года,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283: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11) следующего содержания: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акционерное общество "Ситуационно-аналитический центр топливно-энергетического комплекса Республики Казахстан";</w:t>
      </w:r>
    </w:p>
    <w:bookmarkEnd w:id="82"/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83"/>
    <w:bookmarkStart w:name="z12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акционерного общества "Ситуационно-аналитический центр топливно-энергетического комплекса Республики Казахстан" − 3 года";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311-1, следующего содержания: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деятельность в области права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"Ситуационно-аналитический центр топливно-энергетического комплекса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375-1, следующего содержания: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статистики и социологии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республиканская собственность/коммунальная собственность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"Ситуационно-аналитический центр топливно-энергетического комплекса Республики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</w:tbl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393: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50) следующего содержания: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акционерное общество "Ситуационно-аналитический центр топливно-энергетического комплекса Республики Казахстан";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казенного предприятия "Военно-техническая школа Министерства обороны Республики Казахстан" – 5 лет, акционерного общества "Ситуационно-аналитический центр топливно-энергетического комплекса Республики Казахстан" − 3 года".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