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f48af" w14:textId="d7f48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29 августа 2025 года № 702 "Об утверждении Правил вознаграждения лиц, сообщивших о фактах нарушения применения контрольно-кассовой машины и оборудования (устройства), предназначенного для приема платежей с использованием платежных карточек, при подтверждении такого факта"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августа 2026 года № 716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29 августа 2025 года № 702 "Об утверждении Правил вознаграждения лиц, сообщивших о фактах нарушения применения контрольно-кассовой машины и оборудования (устройства), предназначенного для приема платежей с использованием платежных карточек, при подтверждении такого факта"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вознаграждения лиц, сообщивших о фактах нарушения применения контрольно-кассовой машины и оборудования (устройства), предназначенного для приема платежей с использованием платежных карточек, при подтверждении такого факта, утвержденных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Лицо, сообщившее о фактах нарушения, в случае подтверждения такого факта подлежит вознаграждению в размере 1000 (одна тысяча) теңге.";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пункта 4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банковские квитанции о переводе денег посредством мобильных переводов.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Видеофиксация нарушения производится в соответствии с требованиями,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статьей 145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Казахстан, с согласия лица.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государственных доходов рассматривают обращение в порядке, предусмотренном Административным процедурно-процессуальным кодексом Республики Казахстан.";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8 изложить в следующей редакции: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В случае установления факта нарушения территориальным органом государственных доходов применяются меры по привлечению лица, совершившего нарушение, указанное в пункте 7 настоящих Правил, к административной ответственности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194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284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 (далее – КоАП).".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