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539f" w14:textId="02e5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2026 года № 707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2026 года № 707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810 "Об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собственности":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отраслей экономики, имеющих стратегическое значение, в отношении которых осуществляется государственный мониторинг собственности,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98, изложить в следующий редакций: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"Актауский международный морской торговый порт"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 376 "Об утверждении перечня национальных управляющих холдингов, национальных холдингов, национальных компаний":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"Национальные компании"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Акционерное общество "Национальная компания "Актауский международный морской торговый порт".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151: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акционерное общество "Национальная компания "Актауский международный морской торговый порт";";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152: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акционерное общество "Национальная компания "Актауский международный морской торговый порт";";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156: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акционерное общество "Национальная компания "Актауский международный морской торговый порт";";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213: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акционерное общество "Национальная компания "Актауский международный морской торговый порт";";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218: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акционерное общество "Национальная компания "Актауский международный морской торговый порт";";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223: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акционерное общество "Национальная компания "Актауский международный морской торговый порт";";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224: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акционерное общество "Национальная компания "Актауский международный морской торговый порт";";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225: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акционерное общество "Национальная компания "Актауский международный морской торговый порт";";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235: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акционерное общество "Национальная компания "Актауский международный морской торговый порт";";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238: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акционерное общество "Национальная компания "Актауский международный морской торговый порт";";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239: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акционерное общество "Национальная компания "Актауский международный морской торговый порт";";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241: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акционерное общество "Национальная компания "Актауский международный морской торговый порт";";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308: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акционерное общество "Национальная компания "Актауский международный морской торговый порт";".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2024 года № 343 "Об утверждении Комплексного плана развития морской инфраструктуры Республики Казахстан на 2024 – 2028 годы":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морской инфраструктуры Республики Казахстан на 2024 – 2028 годы, утвержденном указанным постановлением: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"Заинтересованными государственными органами и участниками перевозочного процесса проводится работа по внедрению цифровых технологий в бизнес-процессы и созданию информационных систем, которые являются элементами механизма "единого окна" (подсистемы, функциональные части API). Проведена интеграция между информационными системами для обмена данными в части предварительного информирования (АО "НК "АММТП", АО "KTZ Express", ЗАО "Бакинский международный морской торговый порт") с целью ускорения перевозочного процесса.";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"НК "АММТП" готово установить плату на 2024 год на перевалку грузов в контейнерах по направлению Китай – Казахстан – Азербайджан – Грузия – Турция – Европа в размере:";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третий изложить в следующей редакции: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Таможенным постом "Морпорт" проводится обязательный таможенный контроль импортных грузов, прибывающих в контейнерах в АММТП с пунктом назначения "Республика Казахстан", с применением мобильного инспекционно-досмотрового комплекса (далее – МИДК).";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имеющихся портовых мощностей на Каспий и планов по их развитию, в том числе в рамках маршрутов ТМТМ и Север- Юг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в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"АМТП"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"Порт Курык"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"АМСТ"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"SEMURG INVEST"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"ЕРСАЙ Каспиан Контрактор"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имеющихся портовых мощностей на Каспий и планов по их развитию, в том числе в рамках маршрутов ТМТМ и Север- Юг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в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"АММТП"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"Порт Курык"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"АМСТ"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"SEMURG INVEST"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"ЕРСАЙ Каспиан Контрактор"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пропускной способности железных дорог с учетом ввода в эксплуатацию терминальных мощностей портов Актау и Курык и планов грузоотправителей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в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"АМТП"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"Порт Курык"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"АМСТ"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"SEMURG INVEST"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"ЕРСАЙ Каспиан Контрактор"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пропускной способности железных дорог с учетом ввода в эксплуатацию терминальных мощностей портов Актау и Курык и планов грузоотправителей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в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"АММТП"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"Порт Курык"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"АМСТ"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"SEMURG INVEST"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"ЕРСАЙ Каспиан Контрактор"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контейнерного хаба в порту Актау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</w:tbl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контейнерного хаба в порту Актау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АО "НК "АММТП" (по согласованию), АО "НК "КТЖ"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</w:tbl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дноуглубительных работ в акватории морского порта Актау и подходного канала к нему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"КТЖ" (по согласованию),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"АМТП"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</w:tbl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дноуглубительных работ в акватории морского порта Актау и подходного канала к нему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"КТЖ" (по согласованию),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"АММТП"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</w:tbl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дноуглубительных работ в акватории морского порта Баутино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"КТЖ" (по согласованию),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"АМТП" (по согласованию), владельцы частных терминалов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</w:tbl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дноуглубительных работ в акватории морского порта Баутино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"КТЖ" (по согласованию),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"АММТП"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частных терминалов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</w:tbl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причала № 12 с удлинением причала № 3 порта Актау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</w:tbl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причала № 12 с удлинением причала № 3 порта Актау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АО "НК "АММТП"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</w:tbl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перегрузочной техники и оборудования порта Актау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(БРК)</w:t>
            </w:r>
          </w:p>
        </w:tc>
      </w:tr>
    </w:tbl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перегрузочной техники и оборудования порта Актау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"АММТП"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(БРК)</w:t>
            </w:r>
          </w:p>
        </w:tc>
      </w:tr>
    </w:tbl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2"/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сухогрузных причалов № 13, № 14, № 15 в порту Актау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согласованию), АО "НК "КТЖ" (по согласованию)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(БРК)</w:t>
            </w:r>
          </w:p>
        </w:tc>
      </w:tr>
    </w:tbl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5"/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6"/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сухогрузных причалов № 13, № 14, № 15 в порту Актау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"АММТП" (по согласованию), АО "НК "КТЖ" (по согласованию)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(БРК)</w:t>
            </w:r>
          </w:p>
        </w:tc>
      </w:tr>
    </w:tbl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нефтеналивных причалов № 9, № 10 в порту Актау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согласованию), АО "НК "КТЖ" (по согласованию)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АО "БРК"</w:t>
            </w:r>
          </w:p>
        </w:tc>
      </w:tr>
    </w:tbl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нефтеналивных причалов № 9, № 10 в порту Актау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"АММТП" (по согласованию), АО "НК "КТЖ" (по согласованию)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АО "БРК"</w:t>
            </w:r>
          </w:p>
        </w:tc>
      </w:tr>
    </w:tbl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международных контейнерных операторов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"KazakhInvest" (по согласованию), акимат Мангистауской области, АО "НК "ҚТЖ" (по согласованию), АО "НК "АМТП" (по согласованию)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международных контейнерных операторов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"KazakhInvest" (по согласованию), акимат Мангистауской области,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"ҚТЖ"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"АММТП"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5"/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56"/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интегрированной автоматизированной системы планирования и управления грузовыми перевозками между АО "НК "КТЖ" и операторами терминалов в морских портах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согласованию),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"АМТП"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"Порт Курык" (по согласованию), 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</w:tbl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интегрированной автоматизированной системы планирования и управления грузовыми перевозками между АО "НК "КТЖ" и операторами терминалов в морских портах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согласованию),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"АММТП"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"Порт Курык" (по согласованию), 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</w:tbl>
    <w:bookmarkStart w:name="z1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3"/>
    <w:bookmarkStart w:name="z19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аббревиатур:</w:t>
      </w:r>
    </w:p>
    <w:bookmarkEnd w:id="164"/>
    <w:bookmarkStart w:name="z2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"АО "НК "АМТП" – акционерное общество "Национальная компания "Актауский морской торговый порт" изложить в следующей редакции:</w:t>
      </w:r>
    </w:p>
    <w:bookmarkEnd w:id="165"/>
    <w:bookmarkStart w:name="z20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"НК "АММТП" – акционерное общество "Национальная компания "Актауский международный морской торговый порт";".</w:t>
      </w:r>
    </w:p>
    <w:bookmarkEnd w:id="166"/>
    <w:bookmarkStart w:name="z20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2024 года № 606 "Об утверждении Национального инфраструктурного плана Республики Казахстан до 2029 года":</w:t>
      </w:r>
    </w:p>
    <w:bookmarkEnd w:id="167"/>
    <w:bookmarkStart w:name="z20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Национальном инфраструктурном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до 2029 года, утвержденном указанным постановлением:</w:t>
      </w:r>
    </w:p>
    <w:bookmarkEnd w:id="168"/>
    <w:bookmarkStart w:name="z20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9"/>
    <w:bookmarkStart w:name="z20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контейнерного хаба в порту 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согласованию), АО "НК "КТЖ"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43 432 392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43 432 392</w:t>
            </w:r>
          </w:p>
        </w:tc>
      </w:tr>
    </w:tbl>
    <w:bookmarkStart w:name="z20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1"/>
    <w:bookmarkStart w:name="z2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2"/>
    <w:bookmarkStart w:name="z2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контейнерного хаба в порту 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"АММТП" (по согласованию), АО "НК "КТЖ"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43 432 392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43 432 392</w:t>
            </w:r>
          </w:p>
        </w:tc>
      </w:tr>
    </w:tbl>
    <w:bookmarkStart w:name="z20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4"/>
    <w:bookmarkStart w:name="z2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5"/>
    <w:bookmarkStart w:name="z21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причала № 12 с удлинением причала № 3 порта 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</w:t>
            </w:r>
          </w:p>
          <w:bookmarkEnd w:id="1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29 582 608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29 582 608</w:t>
            </w:r>
          </w:p>
        </w:tc>
      </w:tr>
    </w:tbl>
    <w:bookmarkStart w:name="z21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8"/>
    <w:bookmarkStart w:name="z21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9"/>
    <w:bookmarkStart w:name="z2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причала № 12 с удлинением причала № 3 порта 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"АММТП" (по согласованию)</w:t>
            </w:r>
          </w:p>
          <w:bookmarkEnd w:id="1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29 582 608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29 582 608</w:t>
            </w:r>
          </w:p>
        </w:tc>
      </w:tr>
    </w:tbl>
    <w:bookmarkStart w:name="z21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2"/>
    <w:bookmarkStart w:name="z21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3"/>
    <w:bookmarkStart w:name="z21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дноуглубительных работ в акватории морского порта Курык и подходного канала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25 800 000</w:t>
            </w:r>
          </w:p>
        </w:tc>
      </w:tr>
    </w:tbl>
    <w:bookmarkStart w:name="z2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6"/>
    <w:bookmarkStart w:name="z22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7"/>
    <w:bookmarkStart w:name="z22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дноуглубительных работ в акватории морского порта Курык и подходного канала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"АММТП" (по согласованию), АО "НК "КТЖ" (по согласованию)</w:t>
            </w:r>
          </w:p>
          <w:bookmarkEnd w:id="1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25 800 000</w:t>
            </w:r>
          </w:p>
        </w:tc>
      </w:tr>
    </w:tbl>
    <w:bookmarkStart w:name="z22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0"/>
    <w:bookmarkStart w:name="z22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1"/>
    <w:bookmarkStart w:name="z22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Дноуглубление акватории морского порта 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согласованию), АО "НК "КТЖ" (по согласованию)</w:t>
            </w:r>
          </w:p>
          <w:bookmarkEnd w:id="1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18 078 159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18 078 159</w:t>
            </w:r>
          </w:p>
        </w:tc>
      </w:tr>
    </w:tbl>
    <w:bookmarkStart w:name="z23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4"/>
    <w:bookmarkStart w:name="z23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5"/>
    <w:bookmarkStart w:name="z23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Дноуглубление акватории морского порта 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"АММТП" (по согласованию), АО "НК "КТЖ" (по согласованию)</w:t>
            </w:r>
          </w:p>
          <w:bookmarkEnd w:id="1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18 078 159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18 078 159</w:t>
            </w:r>
          </w:p>
        </w:tc>
      </w:tr>
    </w:tbl>
    <w:bookmarkStart w:name="z23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8"/>
    <w:bookmarkStart w:name="z23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9"/>
    <w:bookmarkStart w:name="z23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Дноуглубление акватории порта Баутино и терминалов ТОО "Ерсай"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АО "НК "АМТП" (по согласованию),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</w:tr>
    </w:tbl>
    <w:bookmarkStart w:name="z23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2"/>
    <w:bookmarkStart w:name="z24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3"/>
    <w:bookmarkStart w:name="z24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Дноуглубление акватории порта Баутино и терминалов ТОО "Ерсай"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АО "НК "АММТП" (по согласованию), 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"КТЖ"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</w:tr>
    </w:tbl>
    <w:bookmarkStart w:name="z24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6"/>
    <w:bookmarkStart w:name="z24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07"/>
    <w:bookmarkStart w:name="z24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перегрузочной техники и оборудования порта 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8 456 219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8 456 219</w:t>
            </w:r>
          </w:p>
        </w:tc>
      </w:tr>
    </w:tbl>
    <w:bookmarkStart w:name="z24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9"/>
    <w:bookmarkStart w:name="z24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0"/>
    <w:bookmarkStart w:name="z24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перегрузочной техники и оборудования порта 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"АММТП"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8 456 219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8 456 219</w:t>
            </w:r>
          </w:p>
        </w:tc>
      </w:tr>
    </w:tbl>
    <w:bookmarkStart w:name="z25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2"/>
    <w:bookmarkStart w:name="z25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3"/>
    <w:bookmarkStart w:name="z25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сухогрузных причалов № 13, № 14, № 15 в порту 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АМТП" (по согласованию)</w:t>
            </w:r>
          </w:p>
          <w:bookmarkEnd w:id="2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92 447 471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92 447 471</w:t>
            </w:r>
          </w:p>
        </w:tc>
      </w:tr>
    </w:tbl>
    <w:bookmarkStart w:name="z25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6"/>
    <w:bookmarkStart w:name="z25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7"/>
    <w:bookmarkStart w:name="z25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сухогрузных причалов № 13, № 14, № 15 в порту 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АММТП" (по согласованию)</w:t>
            </w:r>
          </w:p>
          <w:bookmarkEnd w:id="2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92 447 471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92 447 471</w:t>
            </w:r>
          </w:p>
        </w:tc>
      </w:tr>
    </w:tbl>
    <w:bookmarkStart w:name="z25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0"/>
    <w:bookmarkStart w:name="z25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1"/>
    <w:bookmarkStart w:name="z26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нефтеналивных причалов № 9, № 10 в порту 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17 583 638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17 583 638</w:t>
            </w:r>
          </w:p>
        </w:tc>
      </w:tr>
    </w:tbl>
    <w:bookmarkStart w:name="z26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3"/>
    <w:bookmarkStart w:name="z26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4"/>
    <w:bookmarkStart w:name="z26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нефтеналивных причалов № 9, № 10 в порту 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"АММТП"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17 583 638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17 583 638</w:t>
            </w:r>
          </w:p>
        </w:tc>
      </w:tr>
    </w:tbl>
    <w:bookmarkStart w:name="z26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6"/>
    <w:bookmarkStart w:name="z26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аббревиатур:</w:t>
      </w:r>
    </w:p>
    <w:bookmarkEnd w:id="227"/>
    <w:bookmarkStart w:name="z26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"АО "НК "АМТП" – акционерное общество "Национальная компания "Актауский морской торговый порт" изложить в следующей редакции:</w:t>
      </w:r>
    </w:p>
    <w:bookmarkEnd w:id="228"/>
    <w:bookmarkStart w:name="z26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"НК "АММТП" – акционерное общество "Национальная компания "Актауский международный морской торговый порт";".</w:t>
      </w:r>
    </w:p>
    <w:bookmarkEnd w:id="229"/>
    <w:bookmarkStart w:name="z26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2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