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7463" w14:textId="5c87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2026 года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703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522 "Об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марта 2024 года № 228 "О внесении изменений в некоторые решения Правительства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мая 2026 года № 380 "О внесении изменений в некоторые решения Правительства Республики Казахстан".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14 июля 2026 года № 615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