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9936" w14:textId="d6b9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октября 2024 года № 826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2026 года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2024 года № 826 "О создании Высшей научно-технической комиссии при Правительстве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15-1), 15-2) и 15-3)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утверждение стратегии развития наукограда;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утверждение стратегии развития научно-технологического парка;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утверждение отчета о реализации стратегии развития наукограда;";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утвержденный указанным постановлением, дополнить строкой, порядковый номер 15-1,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Министр внутренних дел Республики Казахстан.".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25 августа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