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3ba9" w14:textId="6463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ведомств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2026 года № 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медицинского и фармацевтического контроля Министерства здравоохранения Республики Казахстан" путем его разделения на республиканское государственное учреждение "Комитет медицинского контроля Министерства здравоохранения Республики Казахстан" и республиканское государственное учреждение "Комитет фармации Министерства здравоохранения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– территориальные подразделения Комитета медицинского и фармацевтического контроля Министерства здравоохранения Республики Казахстан путем их разделения на республиканские государственные учреждения – территориальные подразделения Комитета медицинского контроля Министерства здравоохранения Республики Казахстан и республиканские государственные учреждения – территориальные подразделения Комитета фармации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следующие ведомства: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санитарно-эпидемиологического контроля Министерства здравоохранения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медицинского контроля Министерства здравоохранения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фармации Министерства здравоохранения Республики Казахстан.";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находящихся в ведении Министерства":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предприятий и государственных учреждений – территориальных подразделений Комитета медицинского и фармацевтического контроля Министерства здравоохранения Республики Казахстан" изложить в следующей редакции: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"Перечень республиканских государственных учреждений – территориальных подразделений Комитета медицинского контроля Министерства здравоохранения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медицинского контроля Министерства здравоохранения Республики Казахстан по области Абай.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медицинского контроля Министерства здравоохранения Республики Казахстан по Акмолинской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медицинского контроля Министерства здравоохранения Республики Казахстан по Актюбинской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медицинского контроля Министерства здравоохранения Республики Казахстан по городу Алматы.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медицинского контроля Министерства здравоохранения Республики Казахстан по Алматинской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медицинского контроля Министерства здравоохранения Республики Казахстан по городу Астане.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медицинского контроля Министерства здравоохранения Республики Казахстан по Атырауской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медицинского контроля Министерства здравоохранения Республики Казахстан по Западно-Казахстанской области.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медицинского контроля Министерства здравоохранения Республики Казахстан по Жамбылской области.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медицинского контроля Министерства здравоохранения Республики Казахстан по области Жетісу.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медицинского контроля Министерства здравоохранения Республики Казахстан по Карагандинской области.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медицинского контроля Министерства здравоохранения Республики Казахстан по Костанайской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медицинского контроля Министерства здравоохранения Республики Казахстан по Кызылординской области.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медицинского контроля Министерства здравоохранения Республики Казахстан по Мангистауской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медицинского контроля Министерства здравоохранения Республики Казахстан по Павлодарской области.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медицинского контроля Министерства здравоохранения Республики Казахстан по Северо-Казахстанской области.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медицинского контроля Министерства здравоохранения Республики Казахстан по Туркестанской области.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медицинского контроля Министерства здравоохранения Республики Казахстан по области Ұлытау.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медицинского контроля Министерства здравоохранения Республики Казахстан по Восточно-Казахстанской области.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Комитета медицинского контроля Министерства здравоохранения Республики Казахстан по городу Шымкенту.";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государственного предприятия и республиканских государственных учреждений – территориальных подразделений Комитета фармации Министерства здравоохранения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фармации Министерства здравоохранения Республики Казахстан по области Абай.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фармации Министерства здравоохранения Республики Казахстан по Акмолинской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фармации Министерства здравоохранения Республики Казахстан по Актюбинской области.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фармации Министерства здравоохранения Республики Казахстан по городу Алматы.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фармации Министерства здравоохранения Республики Казахстан по Алматинской области.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фармации Министерства здравоохранения Республики Казахстан по городу Астане.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фармации Министерства здравоохранения Республики Казахстан по Атырауской области.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фармации Министерства здравоохранения Республики Казахстан по Западно-Казахстанской области.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фармации Министерства здравоохранения Республики Казахстан по Жамбылской области.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фармации Министерства здравоохранения Республики Казахстан по области Жетісу.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фармации Министерства здравоохранения Республики Казахстан по Карагандинской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фармации Министерства здравоохранения Республики Казахстан по Костанайской области.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фармации Министерства здравоохранения Республики Казахстан по Кызылординской области.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фармации Министерства здравоохранения Республики Казахстан по Мангистауской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фармации Министерства здравоохранения Республики Казахстан по Павлодарской области.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фармации Министерства здравоохранения Республики Казахстан по Северо-Казахстанской области.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фармации Министерства здравоохранения Республики Казахстан по Туркестанской области.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фармации Министерства здравоохранения Республики Казахстан по области Ұлытау.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фармации Министерства здравоохранения Республики Казахстан по Восточно-Казахстанской области.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фармации Министерства здравоохранения Республики Казахстан по городу Шымкенту.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фармации Министерства здравоохранения Республики Казахстан.".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2026 года № 695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 государственных учреждений - территориальных подразделений Комитета медицинского и фармацевтического контроля Министерства здравоохранения Республики Казахстан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Абай"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области Абай" и республиканское государственное учреждение "Департамент Комитета фармации Министерства здравоохранения Республики Казахстан по области Абай".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Акмолинской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Акмолинской области" и республиканское государственное учреждение "Департамент Комитета фармации Министерства здравоохранения Республики Казахстан по Акмолинской области".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Актюбинской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Актюбинской области" и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Алматы"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городу Алматы" и республиканское государственное учреждение "Департамент Комитета фармации Министерства здравоохранения Республики Казахстан по городу Алматы".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Алматинской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Алматинской области" и республиканское государственное учреждение "Департамент Комитета фармации Министерства здравоохранения Республики Казахстан по Алматинской области".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городу Астане" и республиканское государственное учреждение "Департамент Комитета фармации Министерства здравоохранения Республики Казахстан по городу Астане".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Атырауской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Атырауской области" и республиканское государственное учреждение "Департамент Комитета фармации Министерства здравоохранения Республики Казахстан по Атырауской области".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Западно-Казахстанской области" и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Жамбылской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Жамбылской области" и республиканское государственное учреждение "Департамент Комитета фармации Министерства здравоохранения Республики Казахстан по Жамбылской области".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Жетісу"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области Жетісу" и республиканское государственное учреждение "Департамент Комитета фармации Министерства здравоохранения Республики Казахстан по области Жетісу".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Карагандинской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Карагандинской области" и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Костанайской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Костанайской области" и республиканское государственное учреждение "Департамент Комитета фармации Министерства здравоохранения Республики Казахстан по Костанайской области".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Кызылординской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Кызылординской области" и республиканское государственное учреждение "Департамент Комитета фармации Министерства здравоохранения Республики Казахстан по Кызылординской области".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Мангистауской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Мангистауской области" и республиканское государственное учреждение "Департамент Комитета фармации Министерства здравоохранения Республики Казахстан по Мангистауской области".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Павлодарской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Павлодарской области" и республиканское государственное учреждение "Департамент Комитета фармации Министерства здравоохранения Республики Казахстан по Павлодарской области".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Северо-Казахстанской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Северо-Казахстанской области" и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Туркестанской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Туркестанской области" и республиканское государственное учреждение "Департамент Комитета фармации Министерства здравоохранения Республики Казахстан по Туркестанской области".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Ұлытау"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области Ұлытау" и республиканское государственное учреждение "Департамент Комитета фармации Министерства здравоохранения Республики Казахстан по области Ұлытау".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Восточно-Казахстанской области" и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Шымкенту" путем его разделения на республиканское государственное учреждение "Департамент Комитета медицинского контроля Министерства здравоохранения Республики Казахстан по городу Шымкенту" и республиканское государственное учреждение "Департамент Комитета фармации Министерства здравоохранения Республики Казахстан по городу Шымкенту".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