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8517a" w14:textId="7d8517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Комплексного плана по развитию легкой промышленности на 2026 – 2030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31 июля 2026 года № 685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прилагаемый Комплексный план по развитию легкой промышленности на 2026 – 2030 годы (далее – Комплексный план).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Центральным государственным и местным исполнительным органам, а также заинтересованным организациям, ответственным за исполнение Комплексного плана: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своевременную реализацию мероприятий, предусмотренных Комплексным планом;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итогам года, не позднее 15 января, представлять информацию о ходе его реализации в Министерство промышленности и строительства Республики Казахстан.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Министерству промышленности и строительства Республики Казахстан по итогам года, не позднее 1 февраля, представлять сводную информацию о ходе выполнения Комплексного плана в Правительство Республики Казахстан.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Министерство промышленности и строительства Республики Казахстан.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подписания.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31 июля 2026 года № 685 </w:t>
            </w:r>
          </w:p>
        </w:tc>
      </w:tr>
    </w:tbl>
    <w:bookmarkStart w:name="z11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Комплексный план</w:t>
      </w:r>
      <w:r>
        <w:br/>
      </w:r>
      <w:r>
        <w:rPr>
          <w:rFonts w:ascii="Times New Roman"/>
          <w:b/>
          <w:i w:val="false"/>
          <w:color w:val="000000"/>
        </w:rPr>
        <w:t>по развитию легкой промышленности на 2026 – 2030 годы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Паспорт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Комплексный план по развитию легкой промышленности на 2026 – 2030 годы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разработки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Поручение Премьер-Министра Республики Казахстан от 21 мая 2026 года № 21-03/Б-836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Сроки реализации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– 2030 годы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государственного органа-разработчика и соисполнителей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МПС, МНЭ, МФ, МСХ, МТИ, МЗ, МКИ, МНВО, МО, МП, МТС, МТСЗН, НПП "Атамекен", АО "Kazakh Invest", АО "QazIndustry", АО "QazTrade",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АО "Казахтелеком", АО "НИХ "Байтерек", АО "ФНБ "Самрук-Қазына", акиматы областей, городов Астаны, Алматы, Шымкента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Краткая информация о необходимости принятия Комплексного плана с указанием основных проблем и задач по их решению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легкой промышленности сдерживается рядом системных факторов, включая высокую импортозависимость внутреннего рынка, недостаточный уровень переработки отечественного сырья, технологическую отсталость производств, ограниченный выпуск продукции с высокой добавленной стоимостью, дефицит квалифицированных кадров и низкую инвестиционную активность. Указанные проблемы ограничивают конкурентоспособность отрасли и ее вклад в развитие несырьевого сектора экономики.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этой связи Комплексный план по развитию легкой промышленности на 2026-2030 годы направлен на формирование конкурентоспособной и устойчивой отрасли, ориентированной на удовлетворение внутреннего спроса, развитие глубокой переработки сырья, увеличение доли отечественной продукции, расширение экспортного потенциала и создание новых рабочих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достижения поставленных целей предусматривается реализация мер по модернизации производств, внедрению механизмов повышения локализации, развитию производственной кооперации, поддержке отечественных производителей и укреплению кадрового потенциала отрасли.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завершения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Ответственные исполнители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финансирования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финансирования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Ожидаемые результаты: 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увеличение объема производства в 2 раза к 2030 году от уровня 2025 года;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увеличение доли отечественной продукции на внутреннем рынке до 20 %;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увеличение занятости до 35-40 тысяч человек.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Направление 1.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Совершенствование законодательной базы по мерам государственного стимулирования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механизма предоставления налоговых льгот для предприятий легкой промышленности, заключивших соглашение о повышении локализации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Аппарат Правительства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МНЭ, МФ,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полугодие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Введение мер государственного стимулирования предприятий легкой промышленности в части пополнения оборотных средств, лизингового финансирования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Аппарат Правительства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МНЭ, МФ, АО "НИХ "Байтерек"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полугодие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средств, предусмотренных РБ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Внесение изменений и дополнений в Закон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"О промышленной политике", предусматривающих внедрение механизма заключения соглашения о повышении локализации между уполномоченным органом в области государственного стимулирования промышленности и казахстанскими производителями для предоставления льготных условий и встречных обязательств (увеличение объемов производства, принятие на работу лиц с инвалидностью, повышение локализации производства, выход на рынок путем увеличения ассортимента продукции и другое) и его типовой формы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Аппарат Правительства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МНЭ,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полугодие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предложений о введении квоты на экспорт хлопка-волокна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Аппарат Правительства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МСХ, МТИ, акиматы областей, городов Алматы, Астаны, Шымкента, 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полугодие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Внесение предложений для расширения перечня налогоплательщиков Республики Казахстан, импортирующих на территорию Республики Казахстан товары для целей производства продукции, за исключением товаров, импортируемых с территории государств-членов ЕАЭС, предназначенных для переработки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предложение в МНЭ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МПС, МНЭ, МФ, МТИ, НПП "Атамекен" (по согласованию)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полугодие 2027 года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вопроса разработки типовых технических спецификаций на продукцию легкой промышленности, закупаемую в рамках регулируемых закупок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Аппарат Правительства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МФ,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Направление 2.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Совершенствование механизмов регулируемых закупок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Рассмотрение вопроса внедрения поэтапного обязательного использования казахстанского сырья и материалов, используемых для изготовления продукции легкой промышленности (мягкий съемный инвентарь и т.д.), в рамках регулируемых закупок (государственные, квазигосударственный секторы) с учетом возможностей производственных мощностей производителей сырья и материалов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Аппарат Правительства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МПС, МТИ, АО "ФНБ "Самрук-Қазына" (по согласованию),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полугодие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вопроса установления изъятий из национального режима на товары, работы и услуги легкой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Аппарат Правительства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МПС, МФ, 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февраль 2028 года, 2030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законодательства в области регулируемых закупок в целях расширения возможностей участия отечественных товаропроизводителей в регулируемых закупках с возможностью применения отдельных мер поддержки для общественных объединений лиц с инвалидностью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принятие НПА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МТСЗН, МФ, НПП "Атамекен"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полугодие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Рассмотрение вопроса установления минимального срока исполнения контрактов для производителей продукции легкой промышленности – не менее 120 календарных дней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Аппарат Правительства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МПС, МНЭ, МО,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Направление 3.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Борьба с "теневым" импортом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вопроса внедрения обязательного учета и прослеживаемости сырья и продукции легкой промышленности путем перевода всего товарооборота на механизм "виртуальные склады" КГД МФ с обязательным списанием каждой единицы товара посредством оформления электронных счетов-фактур, обеспечивающего отказ от практики "растаможивание по весу" и исключение "теневого" оборота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предложение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МТИ,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Рассмотрение вопроса утверждения правил маркировки и прослеживаемости товаров легкой промышленности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Аппарат Правительства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МТИ, НПП "Атамекен" (по согласованию),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"Казахтелеком"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2026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Направление 4.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Техническое регулирование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13.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Стандартизация процессов сортировки шерсти и кожевенного сырья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стандарт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МТИ, МСХ,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средств, предусмотренных РБ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14.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антропометрического исследования населения и разработка современной национальной размерной сетки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Актуализация национальных стандартов на продукцию легкой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стандарт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МТИ,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средств, предусмотренных РБ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Направление 5.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Развитие кадров, женского предпринимательства и повышение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квалификаци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16.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центров признания профессиональных квалификаций в легкой промышленности на базе отраслевых аккредитованных союзов и ассоциаций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средств, предусмотренных внебюджетным источником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17.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актуализация образовательных программ технического и профессионального, послесреднего, высшего и послевузовского образования на основе профессиональных стандартов по направлениям легкой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МНВО, МП, МТСЗН, НПП "Атамекен" (по согласованию)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cентябрь, ежегодно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средств, предусмотренных РБ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18.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внедрению цифровых инструментов продаж и CRM-систем на предприятиях легкой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19.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вопроса внедрения обучения в области ценообразования, маркетинга и сертификации для женщин-предпринимателей легкой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Направление 6.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Развитие казахстанского бренда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вопроса внесения изменений в проверочные листы за соблюдением законодательства в сфере регулирования торговой деятельности в части включения требований по соблюдению нормы размещения непродовольственных товаров отечественного производства на торговой площади и (или) полочного пространства в объеме не менее 30 % от общей торговой площади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информация в МПС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МТИ, МНЭ, МПС,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21.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работы по формированию положительного имиджа отечественных производителей товаров легкой промышленности и их брендов, в том числе путем трансляции на государственных каналах, региональных каналах и проведения ярмарок с участием отечественных товаропроизводителей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акиматы областей, городов Астаны, Алматы, Шымкента, МКИ, НПП "Атамекен" (по согласованию),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"QazIndustry"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январь, декабрь, ежегодно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22.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возможности предоставления льготных условий аренды торговых площадей для казахстанских производителей товаров легкой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МТИ, МНЭ, акиматы областей, городов Астаны, Алматы, Шымкента,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23.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Привлечение казахстанских производителей при разработке и производстве спортивной формы и экипировки для олимпийских игр и спортивных соревнований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март,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24.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вопроса разработки ведомственной награды для работников предприятий легкой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Аппарат Правительства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МКИ,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Направление 7.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Привлечение инвестиций в отрасль легкой промышленности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25.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реализуемых проектов по производству сырья (нити, ткани, фурнитура, готовая кожа), используемого для изготовления продукции легкой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акиматы областей, городов Астаны, Алматы, Шымкента, НПП "Атамекен" (по согласованию),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"Kazakh Invest" (по согласованию)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ноябрь, 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26.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возможности предоставления не менее 10 % от площади отраслевых выставок, ярмарок на территории Республики Казахстан. казахстанским производителям легкой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акиматы областей, городов Астаны, Алматы, Шымкента, НПП "Атамекен" (по согласованию)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декабрь, ежегодно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27.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 программы экспортной акселерации предприятий легкой промышленности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МТИ, 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"QazTrade", 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январь,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28.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Рассмотрение опыта создания экспортных консорциумов предприятий одежды, обуви, текстиля и кожевенной продукции по аналогии с промышленным развитием UNIDO Организации Объединенных Наций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МПС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январь,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требуются</w:t>
            </w:r>
          </w:p>
        </w:tc>
      </w:tr>
    </w:tbl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НПП "Атамекен" – Национальная палата предпринимателей Республики Казахстан "Атамекен".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МСХ – Министерство сельского хозяйства Республики Казахстан;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"НИХ "Байтерек" – акционерное общество "Национальный инвестиционный холдинг "Байтерек";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МНВО – Министерство науки и высшего образования Республики Казахстан;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МЗ – Министерство здравоохранения Республики Казахстан;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ЕАЭС – Евразийский экономический союз;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МТСЗН – Министерство труда и социальной защиты населения Республики Казахстан;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"Kazakh Invest" – акционерное общество "Национальная компания "Kazakh Invest";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МКИ – Министерство культуры и информации Республики Казахстан;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 – Министерство просвещения Республики Казахстан;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МПС – Министерство промышленности и строительства Республики Казахстан;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МФ – Министерство финансов Республики Казахстан;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КГД МФ РК — Комитет государственных доходов Министерства финансов Республики Казахстан;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 – Министерство обороны Республики Казахстан;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"Казахтелеком" – акционерное общество "Казахтелеком";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"QazIndustry" – акционерное общество "Казахстанский центр индустрии и экспорта "QazIndustry";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"QazTrade" – акционерное общество "Центр развития торговой политики QazTrade";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АО "ФНБ "Самрук-Қазына" – акционерное общество "Фонд национального благосостояния "Самрук-Қазына"; 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МТИ – Министерство торговли и интеграции Республики Казахстан;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МИД – Министерство иностранных дел Республики Казахстан;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 – Министерство туризма и спорта Республики Казахстан;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МНЭ – Министерство национальной экономики Республики Казахстан.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</w:t>
      </w:r>
    </w:p>
    <w:bookmarkEnd w:id="4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