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78fe" w14:textId="2807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2026 года № 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 № 683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2011 года № 1145 "Об утверждении Правил учета реквизированного имущества, переданного для нужд обеспечения мероприятий по ликвидации чрезвычайных ситуаций природного и техногенного характера, а также при проведении спасательных и аварийно-восстановительных работ":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реквизированного имущества, переданного для нужд обеспечения мероприятий по ликвидации чрезвычайных ситуаций природного и техногенного характера, а также при проведении спасательных и аварийно-восстановительных работ,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учета реквизированного имущества, переданного для нужд обеспечения мероприятий по ликвидации последствий чрезвычайных ситуаций природного и техногенного характера, а также при проведении спасательных и аварийно-восстановительных работ,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государственном имуществе" (далее – Закон).".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859 "Об утверждении Правил списания, уничтожения, утилизации материальных ценностей государственного материального резерва и реализации утилизированных товаров":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списания, уничтожения, утилизации материальных ценностей государственного материального резерва и реализации утилизированных товаров, утвержденных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Ведомству не допускается разглашать информацию, имеющую отношение к участникам аукциона, в течение всего периода подготовки аукциона и его проведения, за исключением случаев, предусмотренных законами Республики Казахстан.";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Мною (нами) внесен гарантийный взнос для участия в аукционе, который блокируется веб-порталом реестра до определения результатов аукциона по утилизированному товару: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утилизированного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утилизированный товар,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утвержденных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единый дистрибьютор – юридическое лицо, осуществляющее деятельность в рамках гарантированного объема бесплатной медицинской помощи и (или) в системе обязательного социального медицинского страхования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иметь объекты для хранения материальных ценностей, соответствующие требованиям промышленной, пожарной и экологической безопасности, а также санитарно-техническим условиям (вентиляционная система, датчики температуры и влажности) согласно действующему законодательству Республики Казахстан;".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2014 года № 1108 "Об утверждении Правил выпуска материальных ценностей из государственного материального резерва в порядке освежения и разбронирования":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материальных ценностей из государственного материального резерва в порядке освежения и разбронирования, утвержденных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Продавцу не допускается разглашать информацию, имеющую отношение к участникам аукциона, закрытого тендера, в течение всего периода подготовки аукциона, закрытого тендера и его проведения, за исключением случаев, предусмотренных законами Республики Казахстан.";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Мною (нами) внесен гарантийный взнос для участия в аукционе, закрытом тендере, который блокируется веб-порталом реестра до определения результатов аукциона, закрытого тендера по объекту продажи: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 за объект продажи, 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 глобального и регионального масштабов при разрушительных землетрясениях, утвержденном указанным постановлением: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иностранных дел":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иностранных граждан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 глобального и регионального масштабов при возникновении природных пожаров, утвержденном указанным постановлением: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иностранных дел":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иностранных граждан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</w:tbl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 глобального и регионального масштабов при наводнениях, половодьях, паводках и селевых потоках, утвержденном указанным постановлением: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иностранных дел":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иностранных граждан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</w:tbl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 глобального и регионального масштабов при чрезвычайных ситуациях зимнего периода, в том числе при авариях на объектах жизнеобеспечения, утвержденном указанным постановлением: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иностранных дел":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иностранных граждан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</w:tbl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 глобального и регионального масштабов при чрезвычайных ситуациях, связанных с выбросом сильнодействующих, ядовитых и радиоактивных веществ, утвержденном указанным постановлением: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иностранных дел":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иностранных граждан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</w:tbl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 глобального и регионального масштабов при возникновении опасных биологических факторов, утвержденном указанным постановлением: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иностранных дел":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иностранных граждан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</w:tbl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 глобального и регионального масштабов при возникновении эпидемий, утвержденном указанным постановлением: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иностранных дел":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иностранных граждан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</w:tbl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 глобального и регионального масштабов при возникновении эпизоотий, утвержденном указанным постановлением: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иностранных дел":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пострадавших (погибших) иностранных граждан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</w:tbl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