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6e55" w14:textId="7506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июня 2022 года № 390 "Об утверждении Правил привлечения лучших педагогов с соответствующим пакетом мер поддержки для регионов, имеющих дефицит учителей (Специальная программа)"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2026 года № 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2022 года № 390 "Об утверждении Правил привлечения лучших педагогов с соответствующим пакетом мер поддержки для регионов, имеющих дефицит учителей (Специальная программа)"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лучших педагогов с соответствующим пакетом мер поддержки для регионов, имеющих дефицит учителей (Специальная программа),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академическая честность – совокупность норм, правил и ценностей, определяющих поведение участников образовательного процесса, основанных на принципах честности, справедливости, уважения, ответственности и доверия, соблюдаемых ими при обучении, воспитании, преподавании и (или) осуществлении научной деятельности;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школа кадрового резерва – кадровый резерв управленцев из числа лидеров в своей области;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школьные команды – группа педагогов и управленцев (иногда к ним могут присоединиться и школьники), объединенных общими целями и ценностями;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целевые регионы – регионы, выбранные для создания устойчивой модели привлечения, удержания квалифицированных, мотивированных педагогов и улучшения качества образования;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цифровые технологические компетенции педагогов (далее – ЦТ-компетенции педагогов) – способность педагога эффективно применять цифровые технологии в образовательном процессе, осуществлять персонализированный и адаптивный подходы к обучению обучающихся, получать и предоставлять обратную связь;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транскрипт (Transcript) – документ, содержащий перечень освоенных дисциплин и (или) модулей, других видов учебной работы за соответствующий период обучения с указанием кредитов и оценок;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программа "Шабыт" – проект, направленный на популяризацию трудов великих, известных казахских деятелей в сфере науки, культуры, искусства и просвещения среди представителей широкой педагогической общественности. Проект реализуется при использовании следующих форм: лекция, дискуссия, интервью, посредством телекоммуникационных средств.";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 Для проведения конкурса приказом уполномоченного органа в области образования создается конкурсная комиссия (далее – комиссия). Комиссия является коллегиальным органом, в состав которой входят представители АОО "НИШ", республиканского государственного предприятия на праве хозяйственного ведения "Национальная академия образования имени И. Алтынсарина", акционерного общества "Национальный центр повышения квалификации "Өрлеу" Министерства просвещения Республики Казахстан, а также гражданского общества в сфере образования.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избирается из числа еҰ членов. Состав комиссии состоит не менее чем из 11 (одиннадцать)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конфликта интересов в деятельности комиссии ее состав пересматривается.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конфликтом интересов понимается противоречие между личными интересами лиц, входящих в состав комиссии, при котором личные интересы указанных лиц могут привести к неисполнению и (или) ненадлежащему исполнению ими своих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комиссии, у которых возник конфликт интересов, в письменной форме уведомляют председателя комиссии о возникшем конфликте интересов или возможности его возникновения, как только им станет об этом известно.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принимается решение на основе письменного заявления, которое оформляется протоколом.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образования издает приказ о внесении изменений в состав комиссии.";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 КС в течение 3 (три) рабочих дней после принятия документов кандидата направляет запрос о наличии либо отсутствии сведений о совершении коррупционного преступления и (или) уголовного правонарушения в уполномоченный орган по правовой статистике и специальным учетам или его территориальные подразделения, а также о нарушении педагогической этики в Комитет по обеспечению качества в сфере образования Министерства просвещения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сведений о совершении коррупционного преступления и (или) уголовного правонарушения, и (или) нарушении норм педагогической этики, запрещающих трудоустройство в соответствии с действующим законодательством Республики Казахстан, педагог отстраняется от конкурса на любом этапе.";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 соответствии со списком, утвержденным конкурсной комиссией по результатам второго этапа конкурса, КС направляет претендентов в организации среднего образования целевых регионов для приема на вакантные должности. При приеме на работу в организации образования КС регионов с учетом имеющейся потребности направляет педагогов по командному принципу, то есть по 2–3 и более педагогов в одну организацию образования. КС координирует вопросы переезда, размещения, оплаты труда и обеспечения педагогов пакетом стимулирующих мер поддержки, который включает: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стимулирующую доплату в размере 150 % от должностного оклада, исчисляемого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мая 2020 года № 191 "Об утверждении Правил исчисления заработной платы педагогов государственных организаций" (зарегистрирован в реестре государственной регистрации нормативных правовых актов под № 20622), за счет целевых трансфертов из республиканского бюджета;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привлеченных педагогов в кадровый резерв руководителей, заместителей руководителей организаций образования, организация их обучения;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 "Лучший молодой учитель года" один раз в два года (в качестве призового фонда предусматриваются 3-месячная стажировка в ведущие организации образования Казахстана, направление на международные конференции по вопросам среднего образования).";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 С целью эффективной методической поддержки учителей АОО "НИШ" проводятся диагностика и исследование профессиональных потребностей педагогов целевых регионов. Диагностика и исследование включают в себя проведение анкетирования учителей, руководителей школ по определению профессиональных потребностей педагогов, определение уровня ЦТ-компетенций учителей, наблюдение уроков в 1-11 классах с предоставлением обратной связи.";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 В целях эффективной интеграции цифровых технологий в систему среднего образования в целевых регионах проводится оценка уровня ЦТ-компетенций педагогов организаций образования с разработкой рекомендаций по их совершенствованию.";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вводится в действие с 13 августа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2026 года № 675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лучших педагогов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 пакетом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поддержки для регионов,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дефицит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(Специальная программа)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конкурсе по привлечению лучших педагогов с соответствующим пакетом мер поддержки для регионов, имеющих дефицит учителей (далее – конкурс)</w:t>
      </w:r>
    </w:p>
    <w:bookmarkEnd w:id="27"/>
    <w:p>
      <w:pPr>
        <w:spacing w:after="0"/>
        <w:ind w:left="0"/>
        <w:jc w:val="both"/>
      </w:pPr>
      <w:bookmarkStart w:name="z43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Я, __________________________________________________________________,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 педагога)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________________________________________________________________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организация высшего и (или) послевузовского образования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диплому ____________________________________________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преподавания ___________________________________________________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 (при наличии) ______________________________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 ______________________________________________________________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допустить меня на участие в конкурсе в 20_____ году.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обработку персональных данных.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подтверждающего трудовую деятельность, заверенную руководителем организации образования (при наличии);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транскрипт (Transcript) (для выпускников педагогических специальностей организации высшего и (или) послевузовского образования);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национального квалификационного тестирования;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резюме с фотографией;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 об образовании и квалификации;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 фотографии размером 3х4 в электронном формате;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медицинскую справку о состоянии здоровья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дополнительную информацию (копии документов о повышении квалификации, присвоении ученых степеней, профессиональных достижениях и публикации и тому подобное).</w:t>
      </w:r>
    </w:p>
    <w:bookmarkEnd w:id="46"/>
    <w:p>
      <w:pPr>
        <w:spacing w:after="0"/>
        <w:ind w:left="0"/>
        <w:jc w:val="both"/>
      </w:pPr>
      <w:bookmarkStart w:name="z62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 20 ___ года _________________________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2026 года № 675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лучших педагогов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 пакетом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поддержки для регионов,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дефицит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(Специальная программа)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результатах второго этапа конкурса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Уважаемый (-ая) __________________________________________________!  </w:t>
      </w:r>
    </w:p>
    <w:bookmarkEnd w:id="51"/>
    <w:p>
      <w:pPr>
        <w:spacing w:after="0"/>
        <w:ind w:left="0"/>
        <w:jc w:val="both"/>
      </w:pPr>
      <w:bookmarkStart w:name="z70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Конкурсная комиссия Министерства просвещения Республики Казахстан уведомляет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Вы рекомендованы по результатам второго этапа конкурса.</w:t>
      </w:r>
    </w:p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Уважаемый (-ая) __________________________________________________! </w:t>
      </w:r>
    </w:p>
    <w:bookmarkEnd w:id="54"/>
    <w:p>
      <w:pPr>
        <w:spacing w:after="0"/>
        <w:ind w:left="0"/>
        <w:jc w:val="both"/>
      </w:pPr>
      <w:bookmarkStart w:name="z73" w:id="55"/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Министерства просвещения Республики Казахстан уведомляет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Вы не рекомендованы по результатам второго этапа конкурса.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2026 года № 675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лучших педагогов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 пакетом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поддержки для регионов,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дефицит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(Специальная программа)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 "___" _________ 20___года</w:t>
      </w:r>
    </w:p>
    <w:bookmarkEnd w:id="58"/>
    <w:p>
      <w:pPr>
        <w:spacing w:after="0"/>
        <w:ind w:left="0"/>
        <w:jc w:val="both"/>
      </w:pPr>
      <w:bookmarkStart w:name="z80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Конкурсная комиссия Министерства просвещения Республики Казахстан по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проведению второго этапа конкурсного отбора в рамках реализации Правил по привлечению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лучших педагогов с соответствующим пакетом мер поддержки для регионов,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дефицит учителей (Специальная программа) (далее – конкурсная комиссия),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конкурсной комиссии _______________________________,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координационный совет управления образования       (далее – координационный совет)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в лице председателя координационного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с другой стороны, составили настоящий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нижеследующем.  (наименование области)</w:t>
      </w:r>
    </w:p>
    <w:p>
      <w:pPr>
        <w:spacing w:after="0"/>
        <w:ind w:left="0"/>
        <w:jc w:val="both"/>
      </w:pPr>
      <w:bookmarkStart w:name="z81" w:id="60"/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передает, а координационный совет 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принимает список педагогов, рекомендованных по              (наименование области)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результатам второго этапа конкурса в рамках Программы.</w:t>
      </w:r>
    </w:p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педагогов, рекомендованных по результатам второго этапа конкурса в рамках Программы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конкурсной комиссии Министерства просвещения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координационного совета управления образования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(при его наличии)</w:t>
            </w:r>
          </w:p>
        </w:tc>
      </w:tr>
    </w:tbl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Место печати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2026 года № 675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лучших педагогов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 пакетом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поддержки для регионов,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дефицит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(Специальная программа)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пересмотру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отбора педагогов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Правил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лучших педагогов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 пакетом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для регионов,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дефицит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(Специальная программа)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______________________________________________  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прохождения конкурсного отбора педагогов ________________________ </w:t>
      </w:r>
    </w:p>
    <w:bookmarkEnd w:id="66"/>
    <w:p>
      <w:pPr>
        <w:spacing w:after="0"/>
        <w:ind w:left="0"/>
        <w:jc w:val="both"/>
      </w:pPr>
      <w:bookmarkStart w:name="z92" w:id="67"/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почты______________________________________________ 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(полностью, например, trainer@mail.kz), контактный телефон</w:t>
      </w:r>
    </w:p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пересмотреть результаты конкурсного отбора в связи с тем, что 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71"/>
    <w:p>
      <w:pPr>
        <w:spacing w:after="0"/>
        <w:ind w:left="0"/>
        <w:jc w:val="both"/>
      </w:pPr>
      <w:bookmarkStart w:name="z97" w:id="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(краткое изложение причин, приведение аргументов)</w:t>
      </w:r>
    </w:p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 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