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1916" w14:textId="e7a1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декабря 2024 года № 1063 "Об утверждении Правил индексации фиксированных тарифов и аукционных цен и признании утратившими силу некоторых решений Правительства Республики Казахстан" и признании утратившим силу постановления Правительства Республики Казахстан от 29 апреля 2014 года № 419 "Об утверждении тарифов, не превышающих уровня отпускной цены, установленного в утвержденном и согласованном с уполномоченным или местным исполнительным органом технико-экономического обоснования проекта строительства объекта по использованию возобновляемых источников энергии, и сроков его действия в соответствии с технико-экономическим обоснованием для энергопроизводящих организаций, использующих возобновляемые источники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2026 года № 673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декабря 2024 года № 1063 "Об утверждении Правил индексации фиксированных тарифов и аукционных цен и признании утратившими силу некоторых решений Правительства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индексации фиксированных тарифов и аукционных цен,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изменении обменного курса национальной валюты к конвертируемым валютам от 25 % и выше по сравнению с предыдущим годом фиксированные тарифы для проектов, имеющих кредитные обязательства в иностранной валюте, за исключением проектов солнечных электрических станций, использующих фотоэлектрические модули на основе казахстанского кремния (Kaz PV), суммарной мощностью 37 МВт для преобразования энергии солнечного излучения, индексируются один раз в год на 1 октября с учетом инфляции и изменения обменного курса национальной валюты к конвертируемым валютам по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56134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Тt+1 – проиндексированный фиксированный тариф, рассчитанный по вышеуказанной формуле, округляемый до целых тиынов в сторону уменьшения;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фиксированный тариф, действовавший на дату заключения договора покупки расчетно-финансовым центром, с учетом ранее проведенной индексации, если такая индексация ранее проводилась;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– индекс потребительских цен, накопленный за двенадцать месяцев, предшествующих 1 октября года проведения индексации, определяемый по данным уполномоченного органа в области государственной статистики;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валютаt+1 – текущий курс теңге к иностранной валюте на 1 октября года проведения индексации, определяемый по данным Национального Банка Республики Казахстан в соответствии с пунктом 2 Правил установления официального курса национальной валюты Республики Казахстан к иностранным валютам, утвержденных постановлением Правления Национального Банка Республики Казахстан от 24 августа 2012 года № 242 (зарегистрирован в реестре государственной регистрации нормативных правовых актов за № 7977) (далее – Правила установления официального курса);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валютаt – средний курс теңге к иностранной валюте, рассчитанный за период двенадцати месяцев, предшествующих дате проведения индексации, определяемый по данным Национального Банка Республики Казахстан в соответствии с пунктом 2 Правил установления официального курса.";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 основании направленного официальным письмом в адрес единого закупщика электрической энергии решения заявителя, имеющего действующий договор покупки расчетно-финансовым центром электрической энергии по фиксированному тарифу, для гидроэлектростанций, использующих гидродинамическую энергию воды, строительство которых финансировано в рамках Государственной программы индустриально-инновационного развития Республики Казахстан, применяется единовременная индексация на период строительства по следующей формуле: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4546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Тt+1 – проиндексированный фиксированный тариф, рассчитанный по вышеуказанной формуле, округляемый до целых тиынов в сторону уменьшения;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фиксированный тариф, действовавший на дату заключения договора покупки расчетно-финансовым центром;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валютаввод – стоимость иностранной валюты в теңге по курсу Национального Банка Республики Казахстан на первое число месяца, следующего за месяцем, в котором были проведены комплексные испытания, при которых осуществлялся отпуск электрической энергии в единую электроэнергетическую систему Республики Казахстан зафиксированной автоматизированной системой коммерческого учета электрической энергии;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валютафикс – стоимость иностранной валюты в теңге по курсу Национального Банка Республики Казахстан на дату заключения договора покупки расчетно-финансовым центром.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единовременной индексации фиксированного тарифа на период строительства в соответствии с настоящим пунктом осуществляется в течение 30 (тридцать) календарных дней с даты поступления соответствующего решения заявителя в адрес единого закупщика электрической энергии.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применение единовременной индексации фиксированного тарифа на период строительства производится с 1 числа месяца, следующего за датой проведения расчета индексации на период строительства.";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проектов, имеющих кредитные обязательства в иностранной валюте, аукционные цены индексируются один раз в год на 1 октября с учетом инфляции и изменения обменного курса национальной валюты к конвертируемым валютам по формуле: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540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Тt+1 – проиндексированная аукционная цена, рассчитанная по вышеуказанной формуле, округляемая до целых тиынов в сторону уменьшения;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аукционная цена с учетом ранее проведенной индексации, если такая индексация ранее проводилась;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– индекс потребительских цен, накопленный за двенадцать месяцев, предшествующих 1 октября года проведения индексации, определяемый по данным уполномоченного органа в области государственной статистики;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валютаt+1 – текущий курс теңге к иностранной валюте на 1 октября года проведения индексации, определяемый по данным Национального Банка Республики Казахстан в соответствии с пунктом 2 Правил установления официального курса;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валютаt – средний курс теңге к иностранной валюте, рассчитанный за период двенадцати месяцев, предшествующих дате проведения индексации, определяемый по данным Национального Банка Республики Казахстан в соответствии с пунктом 2 Правил установления официального курса.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Аукционные цены подлежат единовременной индексации на период строительства с даты публикации реестра победителей аукционных торгов и до начала поставки электроэнергии от возобновляемых источников энергии в расчетно-финансовый центр или единому закупщику электрической энергии с учетом изменения обменного курса национальной валюты к иностранной валюте: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6134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Тt+1 – проиндексированная аукционная цена, рассчитанная по вышеуказанной формуле, округляемая до целых тиынов в сторону уменьшения;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Tаукц – аукционная цена, определенная по итогам аукционных торгов;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валютаввод – стоимость иностранной валюты в теңге по курсу Национального Банка Республики Казахстан на первое число месяца, следующего за месяцем, в котором были проведены комплексные испытания, при которых осуществлялся отпуск электрической энергии в единую электроэнергетическую систему Республики Казахстан зафиксированной автоматизированной системой коммерческого учета электрической энергии;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валютааукц – стоимость иностранной валюты в теңге по курсу Национального Банка Республики Казахстан на дату публикации реестра победителей аукционных торгов на веб-сайте организатора аукционных торгов.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Аукционные цены подлежат ежегодной индексации один раз в год на 1 октября. Ежегодная индексация проводится с применением одной из двух формул: либо на индекс потребительских цен, либо на изменение обменного курса национальной валюты к иностранной валюте по выбору заявителя, официальный курс, которой публикуется Национальным Банком Республики Казахстан в соответствии с пунктом 2 Правил установления официального курса.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выбор формулы индексации осуществляется при заключении договора покупки единым закупщиком электрической энергии на весь период его действия. Изменение выбора формулы индексации производится один раз в течение периода действия договора покупки единым закупщиком электрической энергии на основании решения заявителя, направленного официальным письмом в адрес единого закупщика электрической энергии не позднее чем за 30 календарных дней до даты проведения ежегодной индексации.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проектов, применивших формулу индексации на изменение обменного курса национальной валюты к любой иностранной валюте, по решению заявителя может быть применено изменение выбора иностранной валюты в формуле индексации один раз на весь период действия договора покупки единым закупщиком электрической энергии.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выбора иностранной валюты в формуле индексации осуществляется на основании решения заявителя, направленного официальным письмом в адрес единого закупщика электрической энергии не позднее чем за 30 календарных дней до даты проведения комплексных испытаний.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индексации на индекс потребительских цен: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Тt+1 = Тt * ИПЦ, где: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Тt+1 – проиндексированная аукционная цена, рассчитанная по вышеуказанной формуле, округляемая до целых тиын в сторону уменьшения;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 – аукционная цена с учетом ранее проведенной индексации, если таковая ранее проводилась;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– индекс потребительских цен, накопленный за двенадцать месяцев, предшествующих 1 октября года проведения индексации, определяемый по данным уполномоченного органа в области государственной статистики.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индексации с учетом изменения обменного курса национальной валюты к иностранной валюте, официальный курс которой публикуется Национальным Банком Республики Казахстан в соответствии с пунктом 2 Правил установления официального курса: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47498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Tt+1 – проиндексированная аукционная цена, рассчитанная по вышеуказанной формуле, округляемая до целых тиынов в сторону уменьшения;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аукционная цена с учетом ранее проведенной индексации, если такая индексация ранее проводилась;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валютаt+1 – текущий курс теңге к иностранной валюте на 1 октября года проведения индексации, определяемый по данным Национального Банка Республики Казахстан в соответствии с пунктом 2 Правил установления официального курса;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валютаt – курс теңге к иностранной валюте на 1 октября предыдущего года, определяемый по данным Национального Банка Республики Казахстан в соответствии с пунктом 2 Правил установления официального курса.".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2014 года № 419 "Об утверждении тарифов, не превышающих уровня отпускной цены, установленного в утвержденном и согласованном с уполномоченным или местным исполнительным органом технико-экономического обоснования проекта строительства объекта по использованию возобновляемых источников энергии, и сроков его действия в соответствии с технико-экономическим обоснованием для энергопроизводящих организаций, использующих возобновляемые источники энергии.".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