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fb8d" w14:textId="9a3f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Жусандалинской государственной заповедной зоны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2026 года № 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Уменьшить территорию Жусандалинской государственной заповедной зоны республиканского значения (далее – заповедная зона) на 29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Акимату Жамбылской области в установленном законодательством Республики Казахстан порядке обеспечить возврат земельных участков в состав заповедной зоны после завершения работ по добыче общераспространенных полезных ископаемых с проведением рекультивации нарушенных земельных участков.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следующее изменение: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Жусандалинская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2756973,73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Балхашский, Илийский, Жамбылский районы Алматинской области;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Кордайский, Шуский и Мойынкумский районы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