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ca00" w14:textId="12dc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2021 года № 960 "Об утверждении Концепции развития агропромышленного комплекса Республики Казахстан на 2021 – 2030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2026 года № 671.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2021 года № 960 "Об утверждении Концепции развития агропромышленного комплекса Республики Казахстан на 2021 – 2030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84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агропромышленного комплекса Республики Казахстан на 2021 – 2030 годы, утвержденной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"Паспорт" изложить в следующей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Паспорт: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агропромышленного комплекса Республики Казахстан на 2021 – 2030 годы (далее – Концепция развития АПК)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для разработки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5. "Реформирование агропромышленного сектора для адаптации к новым условиям" Общенационального приоритета 8. "Построение диверсифицированной и инновационной экономики" Национального плана развития Республики Казахстан до 2025 года,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15 февраля 2018 года № 636,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орган-разработчик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реализацию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сельского хозяйства Республики Казахстан, Министерство науки и высшего образования Республики Казахстан, Министерство промышленности и строительства Республики Казахстан, Министерство торговли и интеграции Республики Казахстан, Министерство национальной экономики Республики Казахстан, Министерство финансов Республики Казахстан, Министерство экологии и природных ресурсов Республики Казахстан, Министерство водных ресурсов и ирригации Республики Казахстан, Министерство энергетики Республики Казахстан, Министерство искусственного интеллекта и цифрового развития Республики Казахстан, Агентство по защите и развитию конкуренции Республики Казахстан, Национальная палата предпринимателей Республики Казахстан "Атамекен", акционерное общество "Национальный инвестиционный холдинг "Байтерек", некоммерческое акционерное общество "Национальный аграрный научно-образовательный центр"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2030 годы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момента обретения Независимости Казахстан, как и другие постсоветские государства, приступил к модернизации экономики и реформированию всех секторов народного хозяйства. Этот период стал началом становления нового этапа в развитии сельского хозяйства, характеризующегося развитием новых форм собственности и бизнес-формирований в АПК.";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пятнадцатую, шестнадцатую и семнадцатую изложить в следующей редакции: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период 2018 – 2020 годы объем валовой продукции сельского хозяйства вырос в 1,3 раза и по итогам 2020 года составил 6,3 трлн теңге.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Приток инвестиций в основной капитал сельского хозяйства за тот же период увеличился в 1,6 раза и составил в 2020 году 565,4 млрд теңге.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труда на одного занятого в сельском, лесном и рыбном хозяйстве за 2020 год составила 3,0 млн теңге.";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2.1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"Растениеводство":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"Вместе с тем не на должном уровне идет процесс диверсификации в растениеводческой отрасли. В основных зерносеющих регионах страны преобладает монокультура. Недостаточное внимание уделяется развитию кормопроизводства. Крайне медленными темпами идут расширение орошаемых земель и внедрение современных влагосберегающих технологий. Имеются недостатки в работе по сохранению плодородия почвы. Объемы вносимых минеральных удобрений составляют только 23 % от научно-обоснованных норм, а по органическим – всего лишь 1,2 %. За указанный период объемы отечественных удобрений составили в среднем 65 % от общего объема внесения удобрений, импортных – 35 %. У сельхозтоваропроизводителей пользуются спросом удобрения, не производимые в Республике Казахстан (карбамид, сульфат аммония, сложные (азотно-фосфорно-калийные) удобрения, жидкие и микроудобрения). Сложная ситуация складывается и в системе семеноводства. Из-за недостаточного развития отечественной системы семеноводства снижается обеспеченность по семенам основных видов сельскохозяйственных культур. Так, импорт семян пшеницы за последние пять лет вырос в 7 раз, ячменя в 4 раза, а обеспеченность по семенам гибридов масличных, овощных культур и сахарной свеклы составляет порядка 10 %. Отстают от требований времени и темпы обновления технического парка сельского хозяйства. Так, в 2020 году этот показатель составил 4,1 % при нормативе 6-8 %. В настоящее время около 76 % технического парка имеют сроки эксплуатации свыше 10 лет. В большинстве регионов нет реальной диверсификации в растениеводческой отрасли, нарушаются правила землепользования на фоне отсутствия действенных методов контроля.";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"Животноводство":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2018 – 2020 годы валовой выпуск продукции отрасли (далее – ВВП) животноводства увеличился с 2,1 до 2,6 трлн теңге, в т.ч. за счет увеличения производства: мяса всех видов в убойном весе – на 10,3 %, молока – на 6,4 %.";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2.3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"Переработка сельскохозяйственной продукции":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изложить в следующей редакции: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2018 – 2020 годы производство продуктов питания увеличилось с 1 527,7 млрд теңге до 1 957,2 млрд теңге. Темп роста за период 2018-2020 годы составил в среднем 100,9 %, индекс физического объема в 2020 году – 103,2 %.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в Республике Казахстан функционирует 1 168 предприятий, в том числе зерноперерабатывающих – 248, мясоперерабатывающих – 172, масложировых – 68, по переработке плодов и овощей – 36, молокоперерабатывающих – 172, крупяных – 59, макаронных – 40, кондитерских – 40, пекарен – 305, рыбоперерабатывающих – 25, сахарных завода – 4, по глубокой переработке зерна – 3 и т.д.";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"Инвестиции в основной капитал в производство продуктов питания в 2020 году составляли 109 млрд теңге, в 2018 году – 125,7 млрд теңге.";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2.6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"Сельскохозяйственная кооперация и инфраструктура АПК":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2018 – 2020 годы общий объем валовой продукции сельского хозяйства увеличился с 4,5 до 6,3 трлн теңге. Доля сферы услуг в общем объеме валовой продукции сельского хозяйства снизилась с 13,1 до 10,9 млрд теңге, что составляет менее 0,2 %. Именно из-за неразвитости обслуживающей инфраструктуры сегодня СХТП вынуждены покупать товаро-материальные ресурсы, необходимые для производства, по высоким ценам, а продавать свою продукцию по низким ценам. К тому же абсолютное большинство средних и мелких товаропроизводителей не в состоянии содержать у себя в штате специалистов, хотя в их услугах они нуждаются больше всего.";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Костанайской области действует успешная модель организации кооператива "Успеновка Сут" по производству и реализации молока, объединяющего личные подсобные хозяйства. Данный кооператив заключил договор с крупным молокоперерабатывающим предприятием "МИЛХ" по гарантированному закупу сырого молока по фиксированной цене в 110 теңге/литр.";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2.7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"Научное и кадровое обеспечение АПК":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"Реформирование системы аграрной науки Республики Казахстан позволило НАНОЦ выстроить стройную научно-производственную вертикаль согласно международной практике, так по сравнению с 2018 годом количество НИИ сократилось с 23 до 12, а количество ОПХ и СХОС увеличилось с 13 до 17. Кроме этого, в системе НАНОЦ за последние годы создано 3 демонстрационные площадки и 60 модельных ферм.";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2.10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"Государственная поддержка":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первую, вторую и третью изложить в следующей редакции: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"Объемы государственной поддержки АПК продолжали стабильно увеличиваться и в последние годы. Так, объемы лизинговой программы в 2020 году по сравнению с 2017 годом выросли на 155 % и достигли 114 млрд теңге, а объемы субсидирования – на 20,4 % и достигли уровня 260,5 млрд теңге. На этом фоне выросли и объемы льготного кредитования сезонных сельскохозяйственных работ. Если в 2017 году на эти цели было направлено 67,3 млрд теңге льготных кредитных ресурсов, то в 2020 году этот показатель достиг уровня 86,2 млрд теңге.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Сформирована институциональная система финансовой поддержки АПК через специализированные организации, переданные в 2021 году под единое управление в АО "Национальный инвестиционный холдинг "Байтерек".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бизнес-процессы для получения субсидий автоматизированы. Осуществлен переход от обязательного агрострахования к добровольному. Тем не менее, здесь все еще имеются проблемы. Это низкая оценка финансовых институтов к залоговому обеспечению мелких и средних фермеров, ограниченность как кредитных, так и бюджетных средств, неполное покрытие интернет-связью сельской местности по всей территории Республики Казахстан.";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"Обзор международного опыта":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3.6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"Научное и кадровое обеспечение АПК":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"Затраты на НИОКР в расчете на душу населения в странах с развитой экономикой составляют: в США – 892, Швеции – 875, Финляндии – 726, Швейцарии – 688, Исландии – 613, Германии – 580, Дании – 541, Норвегии – 479, Франции – 478, России – 420 долларов США, а в Казахстане – 10,27 доллара США /человек (82 млрд теңге при населении 19 млн человек), что в 86,8 раза меньше, чем в США и в 40,9 раза меньше, чем в России.";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"Видение развития сферы":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оценке экспертов в Казахстане есть риск возникновения дефицита воды, а к 2050 году Республика Казахстан может оказаться в списке государств катастрофического водного стресса. Это в свою очередь окажет влияние на социально-экономическое развитие страны. В частности, наибольшее воздействие данная ситуация окажет на развитие агропромышленного комплекса, так урожайность некоторых культур к 2030 году снизится на 9-47 % к современному уровню, а это напрямую влияет на показатели производительности труда и вопросы продовольственной безопасности.";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4.3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"Переработка сельскохозяйственной продукции":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"Общая потребность составляет 1,4 трлн теңге за счет привлечения средств БВУ, дочерних организаций АО "НИХ "Байтерек" и других финансовых институтов.";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одиннадцатую изложить в следующей редакции: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 исполнение поручения Главы государства по увеличению производства валовой продукции сельского хозяйства в два раза за 5 лет необходимо принять меры, в том числе путем проработки вопросов по: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доведению объемов субсидирования до допустимого уровня в рамках вступления во Всемирную торговую организацию как минимум в 2 раза;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льготным кредитованием весенне-полевых и уборочных работ в объеме не менее 1,5 трлн теңге (на приобретение семян, удобрений, пестицидов, горюче-смазочных материалов);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доведению объемов льготного лизинга до 450 млрд теңге для финансирования приобретения отечественной сельскохозяйственной техники, оборудования в целях обновления сельскохозяйственной техники на уровне 8-10 % в год (предметом лизинга являются отечественные сельскохозяйственные техника и оборудование, по которым имеется соглашение о промышленной сборке);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финансированию реализации инвестиционных проектов на сумму 800 млрд теңге, в том числе по опыту Северо-Казахстанской области.";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пятнадцатую изложить в следующей редакции: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"Кроме того, планируется финансирование крупных якорных импортозамещающих и экспортоориентированных инвестиционных проектов агропромышленного комплекса стоимостью свыше 5 млрд теңге через акционерное общество "Банк Развития Казахстана", которое ежегодно будет осуществляться по ставке вознаграждения не более 7 % годовых для конечных заемщиков, сроком не более 20 лет, с собственным участием предприятия не менее 20 % от суммы проекта. Источником финансирования будут являться бюджетные средства и рыночное фондирование в пропорции 85/15.";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4.5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"Техническое оснащение":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первой изложить в следующей редакции: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"фондирования институтов развития АО "НИХ "Байтерек" для реализации программ льготного кредитования и лизинга;";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4.10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"Государственная поддержка":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"Также будет проведена работа по пересмотру кредитной политики АО "НИХ "Байтерек", которая также должна учитывать схему специализации.";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четвертый и пятый части четвертой изложить в следующей редакции: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"продолжение работы по форвардному закупу сельскохозяйственной продукции путем ежегодного финансирования субъектов агропромышленного комплекса на сумму до 100 млрд теңге для стимулирования выращивания приоритетных культур, формирования и поддержания резервного запаса зерна, фуражного фонда, стабилизационных фондов по социально значимым продовольственным товарам;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финансирования для проведения мероприятий по весенне-полевым и уборочным работам субъектов агропромышленного комплекса в рамках краткосрочного и среднесрочного бюджетного кредита до 140 млрд теңге ежегодно;";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прозрачности при получении мер государственной поддержки необходимо открыть доступ органам внешнего государственного аудита и финансового контроля к сведениям дочерних организаций АО "НИХ "Байтерек" и АО "НК "Продовольственная контрактная корпорация", составляющим банковскую тайну, путем включения в правила, типовые договора, внутренние нормативные документы соответствующих норм, предусматривающих наличие согласия получателя государственной поддержки на раскрытие банковской тайны. При этом данное условие должно быть обеспечено на всех уровнях государственного и квазигосударственного сектора.";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принципы и подходы развития":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5.6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"Сельскохозяйственная кооперация и инфраструктура АПК":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сельскохозяйственной кооперации в течение 7 лет будет направлен 1 трлн теңге на кредитование с охватом более 1 млн сельчан с учетом членов семьи, вовлечением в кооперативное предпринимательство половины всех личных подсобных хозяйств и созданием более 350 тысяч рабочих мест, в том числе сезонных и временных. Стимулирование кооперации личных подсобных хозяйств будет проведено в том числе в рамках дальнейшей реализации программы "Ауыл аманаты". Также участникам программы будет обеспечен доступ к рынкам сбыта.";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 5.9 </w:t>
      </w:r>
      <w:r>
        <w:rPr>
          <w:rFonts w:ascii="Times New Roman"/>
          <w:b w:val="false"/>
          <w:i w:val="false"/>
          <w:color w:val="000000"/>
          <w:sz w:val="28"/>
        </w:rPr>
        <w:t>"Цифровизация АПК":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выстраивания полной цепи прослеживаемости растениеводческой продукции будет реализован проект по разработке и внедрению системы паспортизации объектов производства растениеводства на базе новой информационной системы прослеживаемости в растениеводстве (ИСР) по примеру ИСЖ, которая будет в себе содержать цифровизацию и автоматизацию семеноводства, выращивания, хранения, учета и реализации сельскохозяйственных культур, а также обеспечит контроль и безопасность перемещаемой продукции с исключением "серых" схем как внутри государства, так и в рамках импорта продукции. На разработку и первый год технической поддержки информационной системы прослеживаемости в растениеводстве (ИСР) с приобретением планшетов для фитосанитарных инспекторов на постах будет заложено порядка 930 млн теңге.";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5.10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"Государственная поддержка":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"Сохранятся действующие налоговые преференции. Будут приняты меры по расширению льготного кредитования, в том числе через институты развития АО "Национальный инвестиционный холдинг "Байтерек", путем увеличения уставного капитала АО "Национальный инвестиционный холдинг "Байтерек" с последующим увеличением уставных капиталов АО "Аграрная кредитная корпорация" ежегодно до 30 млрд теңге на 2024 – 2025 годы для финансирования субъектов АПК на реализацию импортозамещающих и экспортоориентированных инвестиционных проектов стоимостью до 5 млрд теңге и АО "КазАгроФинанс" в 2023 году в размере до 20 млрд теңге, на 2024 – 2025 годы до 30 млрд теңге ежегодно для финансирования приобретения сельскохозяйственной техники, кормозаготовительной техники и мобильных систем орошения для последующей передачи в лизинг, а также выделения долгосрочного бюджетного кредита в размере до 40 млрд теңге АО "Аграрная кредитная корпорация" для финансирования субъектов агропромышленного комплекса на инвестиционные проекты и развитие сети кредитных товариществ, разработку новых направлений лизинговых программ и долгосрочного бюджетного кредита АО "КазАгроФинанс" в размере до 30 млрд теңге ежегодно в 2023 – 2025 годы для финансирования различной сельскохозяйственной техники казахстанского производства и (или) сборки для дальнейшего предоставления в лизинг.";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десятую изложить в следующей редакции: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реализации Концепции в приоритетном порядке за счет средств государственного бюджета средства выделяются на достижение индикаторов/показателей, отраженных в планах развития государственного органа и столицы, области, города республиканского значения.";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Концепции развития агропромышленного комплекса Республики Казахстан на 2021 – 2030 годы: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развития агропромышленного комплекса Республики Казахстан на 2021 – 2030 годы изложить в новой редакции согласно приложению к настоящему постановлению.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2026 года №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Концепции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2030 годы</w:t>
            </w:r>
          </w:p>
        </w:tc>
      </w:tr>
    </w:tbl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реализации Концепции развития агропромышленного комплекса Республики Казахстан на 2021 – 2030 годы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реформ /основных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 Повышение производительности труда в сельском хозяйстве в 3 раза по сравнению с 2020 годом: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112,0 %;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125,4 %;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152,9 %;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164,9 %;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176,2 %;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197,4 %;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221,1 %;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247,6 %;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277,3 %;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300,9 %.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МВРИ, МФ, МИИЦР, акиматы столицы, областей, городов республиканского значения, АО "НИХ "Байтерек" (по согласованию), НАО "НАНОЦ"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2. Урожайность пшеницы: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9,3 ц/га;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10,2 ц/га;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11,4 ц/га;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12,6 ц/га;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13,8 ц/га;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15,0 ц/га;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16,2 ц/га;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17,4 ц/га;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18,6 ц/га;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20,0 ц/га.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МВРИ, МФ, МИИЦР, акиматы столицы, областей, городов республиканского значения, АО "НИХ "Байтерек" (по согласованию), НАО "НАНОЦ"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3. Уровень обновления сельскохозяйственной техники, %: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4,5 %;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5,2 %;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8,5 %;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9,5 %;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10 %.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МПС, акиматы столицы, областей, городов республиканского значения, АО "НИХ "Байтерек" (по согласованию), АО "КазАгроФинанс"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4. Уровень обеспеченности отечественными семенами до 80 %: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51,3 %;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55,6 %;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62,2 %;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69,8 %;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77,3 %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78,2 %;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79,1 %;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80,0 %.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акиматы столицы, областей, городов республиканского значения, НАО "НАНОЦ"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5. Уровень внесения минеральных удобрений до 50 % от научной потребности: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30 %;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32 %;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35 %;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38 %;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50 %.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заинтересованные центральные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государственные органы, акиматы столицы, областей, городов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увеличению производства валовой продукции сельского хозяйства в два раза за 5 лет, в том числе путем проработки вопросов по: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доведению объемов субсидирования до допустимого уровня в рамках вступления в ВТО как минимум в 2 раза;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льготным кредитованием весенне-полевых и уборочных работ в объеме не менее 1,5 трлн теңге (на приобретение семян, удобрений, пестицидов, ГСМ);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доведению объемов льготного лизинга до 450 млрд теңге для финансирования приобретения отечественной сельскохозяйственной техники, оборудования в целях обновления сельскохозяйственной техники на уровне 8-10 % в год (предметом лизинга являются отечественные сельскохозяйственные техника и оборудование, по которым имеется соглашение о промышленной сборке);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финансированию реализации инвестиционных проектов на сумму 800 млрд теңге, в том числе по опыту Северо-Казахстанской области.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МПС, акиматы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государственной поддержки субъектов АПК в виде субсидирования: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сельхозпродукции;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инструментов.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объеме выделенных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столицы, областей,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диверсификации в растениеводстве, предусматривающей увеличение площадей высокорентабельных масличных, овощных, бахчевых, кормовых культур и сокращение водоемких: риса, хлопка,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площадей масличных, овощных, бахчевых, кормовых культур и уменьшение площадей риса и хлопка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столицы, областей, городов республиканского значения,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инвестиционный холдинг "Байтерек" с последующим увеличением уставного капитала АО "КазАгроФинанс" через увеличение уставного капитала АО "Аграрная кредитная корпорация" в 2023 году до 20 млрд теңге, 2024 – 2025 годы до 30 млрд теңге ежегодно для финансирования приобретения сельскохозяйственной, кормозаготовительной техники и мобильных систем орошения для последующей передачи в лизинг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МФ о достижении прямых и конечных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10 марта, следующего за отчетным годом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АО "НИХ "Байтерек" (по согласованию), АО "КазАгроФинанс"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долгосрочного бюджетного кредита АО "КазАгроФинанс" до 30 млрд теңге ежегодно в 2023 – 2025 годах для финансирования приобретения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техники казахстанского производства и (или) сборки для последующей передачи в лизинг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МФ о достижении прямых и конечных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10 марта, следующего за отчетным годом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АО "НИХ "Байтерек" (по согласованию), АО "КазАгроФинанс"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лимитов предельной стоимости сельскохозяйственной техники в рамках инвестиционного субсидирования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и 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МПС, АСПиР (по согласованию), акиматы столицы, областей, городов республиканского значения,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единого электронного паспорта регистрируемой сельскохозяйственной техники (финансирование не требуется)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информационной системы ЕАСУ ГРСТ с информационными системами заинтересованных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МПС, МЭПР, акиматы столицы, областей,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 инвентаризации парка самоходной сельскохозяйственной техники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парка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2026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МПС, МНЭ, МФ, МЭПР, акиматы столицы, областей,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сортоиспытательной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столицы, областей,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законодательных мер, регламентирующих присоединение Казахстана к Международному союзу по охране новых сортов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акиматы столицы, областей,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целесообразности регламентации возврата к разрешительному (ограничительному) характеру ведения Государственного реестра селекционных достижений, рекомендуемых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отечественного семеноводства и аграрной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план по развитию селекции и семеноводства сельскохозяйственных культур Республики Казахстан на 2024-2028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МНВО, МИО, НПП "Атамекен" (по согласованию),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 Республики Казахстан "О государственном регулировании развития агропромышленного комплекса и сельских территорий" в части: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закрепления компетенции уполномоченного органа в области развития агропромышленного комплекса по установлению тарифов на оказываемые платные виды услуг государственным учреждением в сфере агрохимического обслуживания сельскохозяйственного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закрепления государственной поддержки субсидирования приобретения органических удобрений промышленного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МТИ, акиматы столицы, областей, городов республиканского значения, НПП "Атамекен" (по согласованию),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МПС, акиматы столицы, областей,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производства отечественных минеральных удобрений и расширение их ассортимента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объемах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20 января, следующего за отчетным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авансового субсидирования отечественных производителей минеральных удобрений и сельскохозяйственной техники (в рамках средств, предусмотренных в бюджете)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МПС, акиматы столицы, областей, городов республиканского значения,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деятельности республиканского научно-методического центра агрохимической службы,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его материально-технической базы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 "О внесении изменения в приказ Министра сельского хозяйства Республики Казахстан от 31 марта 2015 года № 4-6/295 "Об утверждении натуральных норм агрохимического обслуживания сельскохозяйственного производства"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6. Уровень обеспеченности продовольственными товарами (в том числе социально значимыми) не менее 90 %: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не менее 80 %;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не менее 80 %;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не менее 80 %;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не менее 80 %;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не менее 80 %;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не менее 82 %;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не менее 84 %;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не менее 86 %;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не менее 88 %;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не менее 90 %.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акиматы столицы, областей, городов республиканского значения, АО "НИХ "Байтерек"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7. Самообеспечение основными продовольственными товарами собственного производства: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год – яблоки – 85 %, колбасные изделия – 63 %, сыры и творог – 59 %, сахар – 55 %, мясо птицы – 75 %;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яблоки – 90 %, колбасные изделия – 66 %, сыры и творог – 65 %, сахар – 65 %, мясо птицы – 85 %;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яблоки – 95 %, колбасные изделия – 69 %, сыры и творог – 68 %, сахар – 68 %, мясо птицы – 87 %;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яблоки – 100 %, колбасные изделия – 74 %, сыры и творог – 72 %, сахар – 70 %, мясо птицы – 90 %;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яблоки – 100 %, колбасные изделия – 80 %, сыры и творог – 80 %, сахар – 80 %, мясо птицы –100 %;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яблоки – 100 %, колбасные изделия – 82 %, сыры и творог – 82 %, сахар – 83 %, мясо птицы –100 %;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яблоки – 100 %, колбасные изделия – 85 %, сыры и творог – 85 %, сахар – 83 %, мясо птицы –100 %;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яблоки – 100 %, колбасные изделия – 100 %, сыры и творог – 100 %, сахар – 83 %, мясо птицы –100 %.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столицы, областей,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долгосрочного бюджетного кредита до 40 млрд теңге в 2023 – 2024 годах АО "Аграрная кредитная корпорация" для финансирования субъектов агропромышленного комплекса на инвестиционные проекты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МФ о достижении прямых и конечных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2023 - 2024 годы,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10 марта, следующего за отчетным годом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АО "НИХ "Байтерек" (по согласованию), АО "Аграрная кредитная корпорация"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"НИХ "Байтерек" с последующим увеличением уставного капитала АО "Аграрная кредитная корпорация" ежегодно до 30 млрд теңге на 2024 – 2025 годы для финансирования субъектов АПК на реализацию инвестиционных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МФ о достижении прямых и конечных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2024 - 2025 годы,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10 марта, следующего за отчетным годом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АО "НИХ "Байтерек" (по согласованию), АО "Аграрная кредитная корпорация"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столицы, областей, городов республиканского значения, АО "НК "Продкорпорация"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ежегодно до 140 млрд теңге для проведения мероприятий по весенне-полевым и уборочным работам по поддержке субъектов агропромышленного комплекса на среднесрочной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МФ о достижении прямых и конечных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2024 - 2030 годы,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10 марта, следующего за отчетным годом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АО "НИХ "Байтерек" (по согласованию), АО "Аграрная кредитная корпорация"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механизмов по стимулированию получателей субсидий на получение конечного результата с внедрением встречных обязательств по достижению установленных индикаторов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МТИ, МФ, АСПиР (по согласованию), МПС, МИИЦР,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"НК "Продкорпорация" на сумму до 100 млрд теңге для обеспечения гарантированного закупа зерна у субъектов АПК по программе форвардного закупа в объеме 800 тысяч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МФ о достижении прямых и конечных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АО "НК "Продкорпорация"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трехстороннего форвардного закупа сырья (семена подсолнечника, рис, зерно и гречиха) между АО "НК "Продкорпорация", сельхозтоваропроизводителем и перерабатывающим предприятием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информация по реализации программы трехстороннего форвардного закупа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2024 года, 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АО "НК "Продкорпорация"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деятельности АО "НК "Продкорпорация" по продвижению казахстанского зерна на экспорт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реализации казахстанского зерна на экспортные рынки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2024 года, 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АО "НК "Продкорпорация"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 товарных интервенций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проведенным товарным интервенциям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2024 года, ежегодно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АО "НК "Продкорпорация"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бюджетного кредита АО "НК "Продкорпорация" в сумме до 100 млрд теңге для ежегодного проведения мероприятий по поддержке субъектов агропромышленного комплекса в объеме 800 тысяч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МФ о достижении прямых и конечных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АО "НК "Продкорпорация"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8. Доля переработанной продукции в агропромышленном комплексе (молоко, мясо, семена масличных, рис, кукуруза, гречиха) до 70 % в 2026 году: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40 %;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70 %.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столицы, областей,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9. Доля переработанной продукции в общем объеме экспорта АПК: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44 %;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45 %;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53 %;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55 %;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60 %;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65 %;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70 %.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заинтересованные центральные государственные органы, акиматы столицы, областей,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10. Увеличение экспорта продукции агропромышленного комплекса в 3,5 раза по сравнению с 2020 годом: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3,5 млрд долларов 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4,2 млрд долларов 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4,8 млрд долларов 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5,5 млрд долларов 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6,6 млрд долларов 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7,4 млрд долларов 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8,1 млрд долларов 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8,6 млрд долларов 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10,0 млрд долларов 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11,8 млрд долларов США.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МТИ, МФ, акиматы столицы, областей, городов республиканского значения,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не менее 7 крупных экосистем по производству и переработке сельскохозяйственной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 мая, следующего за отчетным годом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акиматы столицы, областей, городов республиканского значения, АО "НИХ "Байтерек"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всех территориальных инспекций и фитосанитарных контрольных постов выходом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охват Интернетом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МИИЦР, МСХ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объединению подведомственных организаций КГИ АПК МСХ с учетом возложенных функций для исключения дублирования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АДГС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реформированию системы ветеринарии в части: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четкого разграничения функций и полномочий между центром и регионами;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цифровизации процессов, автоматизации сбора и передачи данных в сфере ветеринарии;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поэтапного повышения заработных плат ветеринаров.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МИИЦР, МНЭ, МФ, МТСЗН, акиматы столицы, областей,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экспортных рынков для продукции АПК путем: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аудита международными экспертами ветеринарной службы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инспекций предприятий зарубежных стран для включения в реестр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переговоров с ветеринарными службами зарубежных стран;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 фитосанитарных сертификатов.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10 марта, следующего за отчетным годом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МТИ, МИД,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Модернизация ветеринарной,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фитосанитарной и карантинной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материально-технического обеспечения ветеринарной и фитосанитарной служб,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области аккредитации ветеринарных лабораторий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акиматы столицы, областей,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в области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совершенствование, содержание, сопровождение, BI аналитика, интеграция информационных систем в области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МСХ, заинтересованные центральные государственные органы, акиматы столицы, областей, городов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законодательства в области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ежегодно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профессиональной компетенции ветеринарных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ветеринарных санитарных инспекторов, специалистов в области ветеринарии,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МСХ, акиматы столицы, областей, городов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улучшения материально-технической базы путем закупа: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современного лабораторного оборудования для ветеринарных лабораторий с целью обеспечения пищевой безопасности, сохранения экспорта казахстанских производителей животноводческой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инструментариев для отбора проб по пищевой безопасности, термочемоданов, средств индивидуальной защиты, видеорегистраторов, планшетов с целью обеспечения государственных ветеринарно-санитарных инспекторов;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техники в количестве 695 единиц (инсинераторы, специальная автомашина с дезинфекционной установкой Комарова, специальная автомашина с повышенной проходимостью, специальная автомашина с прицепом для перевозки сельскохозяйственных животных и другое) для государственных ветеринарных организаций, созданных МИО (районные ветеринарные станции с ветеринарными пунктами);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(передвижных) расколов для фиксации сельскохозяйственных животных при проведении ветеринарных мероприятий (проведение идентификации, отбора проб крови, вакцинации и т.д.) для государственных ветеринарных организаций, созданных МИО.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информация в Правительство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2024 - 2030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МИО, МНЭ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типовых скотомогильников (биотермических ям) (за счет средств МИО)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МСХ, МНЭ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ветеринарных пунктов для ветеринарных врачей МИО (за счет средств МИО)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МСХ, МНЭ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Сохранение эпизоотического благополучия и открытие новых рынков путем строительства ветеринарных лабораторий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информация в Правительство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2024 - 2027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Недопущение заноса особо опасных болезней животных, а также сохранение экспортных рынков путем строительства 32 стационарных ветеринарно-контрольных постов на пунктах пропуска для государственных ветеринарно-санитарных инспекторов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информация в Правительство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2024 - 2026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по развитию переработки сельскохозяйственной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МТИ, акиматы столицы, областей, городов республиканского значения,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Комплексного плана по развитию переработки сельскохозяйственной продукции, предусматривающего: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реализацию проектов по переработке сельхозпродукции;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пополнения оборотных средств перерабатывающим предприятиям;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субсидирования на сданную на переработку сельскохозяйственную продукцию (шерсть, шкура, плоды и овощи).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информация в Правительство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МЗ, МПС, МТИ, МП, МИД, акиматы столицы, областей, городов республиканского значения, НПП "Атамекен" (по согласованию), АО "НИХ "Байтерек" (по согласованию), АО "Kazakh Invest"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11. Рост объема привлеченных инвестиций в основной капитал в сельское хозяйство в 4,2 раза: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100,0 %;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118,0 %;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145,5 %;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176,2 %;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223,6 %;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285,7 %;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314,3 %;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345,7 %;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380,3 %;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418,3 %.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МСХ, акиматы столицы, областей, городов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системы кредитных товариществ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АО "НИХ "Байтерек"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12. Рост объема привлеченных инвестиций в основной капитал в производство продуктов питания в 3,4 раза: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100,0 %;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130,2 %;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154,0 %;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182,3 %;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217,7 %;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232,3 %;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255,5 %;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281,0 %;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309,1 %;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340,1 %.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МСХ, МНЭ, МФ, акиматы столицы, областей, городов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Соглашения об инвестициях между Правительством Республики Казахстан и транснациональной компанией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соглашение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заинтересованные государственные органы, акиматы столицы, областей, городов республиканского значения,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13. Доля ненаблюдаемой (теневой) экономики в сельском, лесном и рыбном хозяйстве – 0,5 % в ВВП: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1,9 %;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1,7 %;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1,6 %;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1,4 %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1,2 %;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0,8 %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0,6 %;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0,5 %.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МИИЦР, МФ, МНЭ, акиматы столицы, областей, городов республиканского значения, НАО "НАНОЦ"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государственной системы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2022 - 2023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 по новым цифровым агроспециальностям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2030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МНВО, НАО "НАНОЦ" (по согласованию), аграрные ВУЗы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информационной системы прослеживаемости в растениеводстве (ИСР)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цифровой платформы агропромышленного комплекса (Е-АПК)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2028 - 2030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ТОО "АЦЭП"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мер государственной поддержки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2022 - 2023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АО "НИХ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14. Площадь эродированных земель в составе сельскохозяйственных угодий к общей площади земель: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29,3 млн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29,2 млн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29,1 млн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29,0 млн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28,9 млн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28,8 млн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28,7 млн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28,6 млн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28,5 млн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28,4 млн га.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МИИЦР, акиматы столицы, областей, городов республиканского значения, НАО "Правительство для граждан"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под администрированием Комитета по управлению земельными ресурсами МСХ вертикальной устойчивой системы управления земельными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НАО "Правительство для граждан" (по согласованию), акиматы столицы, областей, городов республиканского значения,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15. Количество реализованных инвестиционных проектов: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187;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190;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192;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195;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198;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МИД, акиматы столицы, областей, городов республиканского значения, АО "НИХ "Байтерек"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16. Создание рабочих мест в рамках инвестиционных проектов в АПК: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5217 рабочих мест (3130 постоянных и 2087 временных);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5304 рабочих места (3182 постоянных и 2122 временных);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5420 рабочих мест (3252 постоянных и 2168 временных);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5507 рабочих мест (3304 постоянных и 2203 временных);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5565 рабочих мест (3339 постоянных и 2226 временных);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5652 рабочих места (3391 постоянных и 2261 временных);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5739 рабочих мест (3443 постоянных и 2296 временных);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5797 рабочих мест (3478 постоянных и 2319 временных).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МТСЗН, МФ, МНЭ, акиматы столицы, областей, городов республиканского значения, АО "НИХ "Байтерек"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инвестиционных проектов в АПК, в том числе в рамках масштабирования опыта Северо-Казахстанской области по реализации инвестиционных проектов по производству молока, мяса птицы и рыбы, строительству оросительных систем, промышленных теплиц, овощехранилищ и 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акиматы столицы, областей, городов республиканского значения, АО "НИХ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бюджетного кредита АО "Банк Развития Казахстана" для реализации инвестиционных проектов в АПК по ставке вознаграждения не более 7 % годовых для конечных заемщиков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МФ о достижении прямых и конечных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 (по согласованию), АО "Банк Развития Казахстана" (по согласованию), МСХ, МНЭ, 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17. Создание рабочих мест в рамках масштабирования опыта по повышению дохода сельского населения: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50 тысяч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50 тысяч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50 тысяч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50 тысяч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50 тысяч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50 тысяч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 – 50 тысяч рабочих мест.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МСХ, МТСЗН, акиматы столицы, областей, городов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 трлн теңге на развитие сельскохозяйственной кооперации с охватом более 1 млн сельчан, вовлечение в кооперативное предпринимательство половины всех личных подсобных хозяйств и создание более 350 тысяч рабочих мест за счет микрокредитования и обеспечения доступа к рынкам сбыта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МСХ, МТСЗН, МФ, МНЭ, акиматы столицы, областей, городов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 базе НПП научно-технологического и практического центра по поддержке органического производства (проектный офис "ORGANIC") с целью реализации комплексного подхода в решении системных и оперативных проблем органического производства в Казахстане: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Положения о проектном офисе "ORGANIC";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утверждение плана работ проектного офиса "ORGANIC" на 2022 – 2023 годы.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 офис "ORGANIC"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новой редакции Закона Республики Казахстан "О производстве и обороте органической продукции", гармонизированной с положениями и нормами международных и региональных документов и стандартов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МТИ, МЗ, МНЭ, МФ, акиматы столицы, областей, городов республиканского значения,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по развитию органического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МТИ, МЗ, МЭПР, МВРИ, МИД, МКИ, акиматы столицы, областей, городов республиканского значения, НАО "НАНОЦ"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18. Доля внедренных завершенных научных разработок в АПК, в %: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14,5 %;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26 %;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31 %;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37 %;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40 %.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МНВО, НАО "НАНОЦ"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57.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действующих центров распространения знаний на базе ВУЗов, НИИ, опытных хозяйств, колледжей и агроформирований, а также практики проведения обучающих семинаров зарубежными консультантами по вопросам развития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обучении СХТП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 июня, следующего за отчетным годом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МНВО, НАО "НАНОЦ" (по согласованию), НПП "Атамекен" (по согласованию), МИО, организации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обеспечение АПК посредством программно-целевого и грантового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научно-технические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МНВО, МФ, МНЭ, НАО "НАНОЦ"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отраслевых грантов на коммерциализацию результатов научной и (или) научно-технической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по коммерциализации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МНВО, МФ, МНЭ, НАО "НАНОЦ"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обновление содержания образовательных программ в аграрных высших учебных заведениях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обновленные образовательные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МНВО, НАО "НАНОЦ"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образовательных и информационно-разъяснительных мероприятий для субъектов АПК на базе центров распространения знаний, ВУЗов, НИИ, опытных хозяйств, колледжей и агроформирований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обучении СХТП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МНВО, НАО "НАНОЦ" (по согласованию), НПП "Атамекен" (по согласованию), МИО, организации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цифровизации трансферта и коммерциализации агротехнологий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МИИЦР, НАО "НАНОЦ"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 по внедрению информационных технологий и цифровизации в отрасли сельского хозяйства (технологическая платформа "AgriTech")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платформа "AgriTech"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МИИЦР, НАО "НАНОЦ"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19. Площадь земель с применением водосберегающих технологий (капельное орошение, дождевание), тысяч га: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279 тысяч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312,2 тысяч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462,2 тысяч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612,2 тысяч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762,2 тысяч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912,2 тысяч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1 062,2 тысяч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1 212,2 тысяч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1 362,2 тысяч га.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МВРИ, акиматы столицы, областей,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материально-технической базы гидрогеолого-мелиоративной службы в связи с расширением их зоны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улучшению мелиоративного состояния орошаемых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20. Доля маточного поголовья, охваченная породным преобразованием: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31 %;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32 %;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34 %;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35 %;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37 %;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39 %;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 – 41 %;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– 43 %.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столицы, областей,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фуражного фонда в объеме 200 тысяч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столицы, областей, городов республиканского значения, НПП "Атамекен" (по согласованию), АО "НК "Продкорпорация"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по развитию птицеводства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МТИ, акиматы столицы, областей, городов республиканского значения,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по развитию молочного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МТИ, акиматы столицы, областей, городов республиканского значения,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по развитию овцеводства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акиматы столицы, областей, городов республиканского значения,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по развитию мясного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МТИ, акиматы столицы, областей, городов республиканского значения,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 "Национальный аграрный научно-образовательный центр" с последующим увеличением уставного капитала НАО "Западно-Казахстанский аграрно-технический университет имени Жангир хана" с целью создания инновационной научно-производственной лаборатории при НАО "Западно-Казахстанский аграрно-технический университет имени Жангир хана"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НАО "НАНОЦ"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увеличению уставного капитала НАО "Национальный аграрный научно-образовательный центр":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создания единой сети селекционно-семеноводческих хозяйств по зерновым культурам (заявитель НАО "НАНОЦ");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последующим увеличением уставного капитала ТОО "Опытное хозяйство "Меркенский" с целью улучшения материально-технического оснащения производства посадочного материала для плодовых и кормовых культур в Жамбылской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последующим увеличением уставного капитала ТОО "Казахский научно-исследовательский институт животноводства и кормопроизводства" с целью улучшения материально-технического оснащения для обеспечения семенами засухоустойчивых пастбищных кормовых культур в условиях аридной зоны юго-востока Казахстана;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последующим увеличением уставного капитала НАО "Казахский национальный аграрный исследовательский университет" с целью оснащения лабораторной базы геномной и клеточной селекции;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последующим увеличением уставного капитала ТОО "Казахский научно-исследовательский институт земледелия и растениеводства" с целью улучшения материально-технического оснащения для развития селекции, первичного и элитного семеноводства зерновых, зернобобовых, масличных, технических и кормовых культур на юге и юго-востоке Казахстана;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последующим увеличением уставного капитала ТОО "Казахский научно-исследовательский институт плодоовощеводства" с целью улучшения материально-технического оснащения производства оригинальных и элитных семян овощебахчевых культур и картофеля;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последующим увеличением уставного капитала ТОО "Казахский научно-исследовательский институт плодоовощеводства" с целью улучшения материально-технического оснащения производства оригинальных и элитных семян, посадочного материала плодовых, ягодных культур и винограда;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последующим увеличением уставного капитала ТОО "Казахский научно-исследовательский институт рисоводства имени И. Жахаева" с целью улучшения материально-технического оснащения для повышения продуктивности риса и диверсификационных культур рисового севооборота;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последующим увеличением уставного капитала ТОО "Сельскохозяйственная опытная станция хлопководства и бахчеводства" с целью создания проекта "Семеноводство 2.0. Сортосмена и сортообновление элитных семян хлопчатника";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последующим увеличением уставного капитала АО "Республиканский центр по племенному делу в животноводстве "Асыл Түлік" в целях: 1) создания комплексной лаборатории по сбору, криоконсервации и хранению генетического материала племенных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центра повышения квалификации по воспроизводству и искусственному осеменению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последующим увеличением уставного капитала ТОО "Казахский научно-исследовательский институт защиты и карантина растений имени Ж. Жиембаева" с целью улучшения материально-технического оснащения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"Казахский научно-исследовательский институт защиты и карантина растений имени Ж. Жиембаева" для развития первичного семеноводства и контроля вредных и карантинных организмов в семенах.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информация в Правительство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НАО "НАНОЦ"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Трансформирование НАО "Национальный аграрный научно-образовательный центр" в вертикальный интегрированный агротехнологический хаб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план развития НАО "Национальный аграрный научно-образовательный 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НАО "НАНОЦ"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рыбного хозяйства, в том числе модернизация РГКП "Урало-Атырауский осетровый рыбоводный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инвестиционного предложения в МНЭ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частных научно-технологических инициатив и адаптация образовательных программ к потребностям аграрного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изменения и дополнения в план развития НАО "НАНОЦ"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НАО "НАНОЦ" (по согласованию)</w:t>
            </w:r>
          </w:p>
        </w:tc>
      </w:tr>
    </w:tbl>
    <w:bookmarkStart w:name="z32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"Аграрная кредитная корпорация"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"Аграрная кредитная корпорация"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"Правительство для граждан"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"Продкорпорация"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"Продовольственная контрактная корпорация"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"АЦЭП"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"Аналитический центр экономической политики в агропромышленном комплексе"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ЕАСУ ГРСТ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"Единая автоматизированная система управления государственного регистра сельскохозяйственной техники"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АПК 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 Министерства сельского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"Байтерек"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инвестиционный холдинг "Байтерек"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науки и высшего образования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институт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"КазАгроФинанс"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"КазАгроФинанс"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 Развития Казахстана"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микрофинансовая организация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"Урало-Атырауский осетровый рыбоводный завод"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"Урало-Атырауский осетровый рыбоводный завод"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прослеживаемости в растениеводстве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"Национальный аграрный научно-образовательный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компания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"Kazakh Invest"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"Kazakh Invest".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