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e89ac5" w14:textId="9e89a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Соглашения между Правительством Республики Казахстан и Правительством Республики Того об освобождении от визовых требований владельцев дипломатических и служебных паспортов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28 июля 2026 года № 666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Соглашение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между Правительством Республики Казахстан и Правительством Республики Того об освобождении от визовых требований владельцев дипломатических и служебных паспортов, совершенное в Нью-Йорке 24 сентября 2025 года.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Примечание. Текст международного Соглашения,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прилагаемый к нормативному правовому акту,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является официальным. Официально заверенную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копию международного Соглашения РК на языках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заключения можно получить в Министерстве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иностранных дел РК, ответственном за регистрацию,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 и хранение международных Соглашений РК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июля 2026 года № 666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 между Правительством Республики Казахстан и Правительством Республики Того об освобождении от визовых требований владельцев дипломатических и служебных паспортов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и Правительство Республики Того, далее именуемые индивидуально Сторона и совместно Стороны,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стремясь укрепить дружеские отношения между двумя государствами,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желая упростить взаимные поездки граждан Республики Казахстан и Республики Того, владельцев действительных дипломатических и служебных паспортов в двух государствах без необходимости получать визу, 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действуя в соответствии с национальным законодательством своих государств,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согласились о нижеследующем: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государства каждой Стороны, владельцы действительных дипломатических и служебных паспортов, вправе многократно въезжать, следовать транзитом, выезжать и пребывать на территории государства другой Стороны на период, не превышающий 90 (девяносто) календарных дней в течение каждого периода 180 (сто восемьдесят) календарных дней с даты первого въезда.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государства одной из Сторон, владельцы действительных дипломатических и служебных паспортов, находящиеся в служебной командировке на территории государства другой Стороны в качестве сотрудников дипломатического представительства или консульского учреждения, а также члены их семей, владельцы действительных дипломатических и служебных паспортов, могут въезжать, пребывать и выезжать из территории государства другой Стороны без виз на период их аккредитации.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дипломатических и служебных паспортов граждан государства каждой из Сторон должен быть не менее 6 (шесть) месяцев с даты въезда на территорию государства другой Стороны.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Въезд, транзит и выезд граждан государства одной из Сторон, владельцев действительных дипломатических и служебных паспортов из территории государства другой Стороны осуществляются через официальные пункты пропуска, открытые для международного сообщения, без предварительной необходимости получения визы.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Граждане государства одной из Сторон, владельцы действительных дипломатических и служебных паспортов в период их пребывания на территории государства другой Стороны обязаны соблюдать национальное законодательство государства этой Стороны без ущерба для положений Венской конвенции о дипломатических сношениях от 18 апреля 1961 года и Венской конвенции о консульских сношениях от 24 апреля 1963 года.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Каждая из Сторон сохраняет за собой право отказать во въезде либо сократить срок пребывания на территории своего государства гражданам государства другой Стороны, владельцам действительных дипломатических и служебных паспортов, чье присутствие считает нежелательным.</w:t>
      </w:r>
    </w:p>
    <w:bookmarkEnd w:id="19"/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Каждая из Сторон может временно, полностью или частично приостановить действие настоящего Соглашения в целях обеспечения национальной безопасности, общественного порядка или общественного здоровья. 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Сторона, принявшая решение о приостановлении, а также возобновлении действия настоящего Соглашения, уведомляет о таком своем решении другую Сторону по дипломатическим каналам не позднее, чем за 72 (семьдесят два) часа до вступления в силу данного решения. Приостановление действия настоящего Соглашения не затрагивает прав граждан одной из Сторон, упомянутых в статьях 1 и 2 настоящего Соглашения, которые уже находятся на территории государства другой Стороны.</w:t>
      </w:r>
    </w:p>
    <w:bookmarkEnd w:id="22"/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Стороны обмениваются по дипломатическим каналам образцами действительных дипломатических и служебных паспортов в течение 30 (тридцать) календарных дней с даты подписания настоящего Соглашения. Каждая из Сторон в случае внесения изменений в дипломатические и служебные паспорта обязана уведомить об этом другую Сторону не позднее, чем за 30 (тридцать) календарных дней до вступления данных изменений в силу.</w:t>
      </w:r>
    </w:p>
    <w:bookmarkEnd w:id="24"/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Любые разногласия или споры, возникающие при толковании или применении положений настоящего Соглашения, разрешаются путем консультаций или переговоров между Сторонами.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взаимному согласию Сторон в настоящее Соглашение могут быть внесены изменения и дополнения, являющиеся неотъемлемыми частями настоящего Соглашения, которые оформляются отдельными протоколами и вступают в силу в соответствии с пунктом 1 статьи 10 настоящего Соглашения.</w:t>
      </w:r>
    </w:p>
    <w:bookmarkEnd w:id="28"/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Соглашение вступает в силу по истечении 30 (тридцать) календарных дней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Настоящее Соглашение остается в силе на неопределенный срок до письменного уведомления одной из Сторон по дипломатическим каналам другой Стороны о намерении прекратить его действие. В этом случае действие настоящего Соглашения прекращается по истечении 6 (шесть) месяцев со дня получения такого уведомления. 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Совершено в городе Нью-Йорк 24 сентября 2025 года в двух подлинных экземплярах, каждый на казахском, французском и английском языках, причем все тексты имеют одинаковую силу. В случае расхождения между текстами настоящего Соглашения Стороны обращаются к тексту на английском языке.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 Правительство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Республики Казахстан
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 Правительство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Республики Того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