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6bc4f7" w14:textId="b6bc4f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Правительства Республики Казахстан от 10 декабря 2025 года № 1074 "О реализации Закона Республики Казахстан "О республиканском бюджете на 2026 – 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21 июля 2026 года № 642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10 декабря 2025 года № 1074 "О реализации Закона Республики Казахстан "О республиканском бюджете на 2026 – 2028 годы" следующее изменение: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Министерству финансов Республики Казахстан совместно с заинтересованными администраторами республиканских бюджетных программ внести изменения в сводный план финансирования по обязательствам и платежам на соответствующий финансовый год.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 1 января 2026 года.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июля 2026 года № 642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1074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сумм кредитования областных бюджетов, бюджетов городов республиканского значения, столицы на инвестиционные проекты в агропромышленном комплексе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100 000 000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Акмолинская область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Абай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6 000 000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