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cc8f" w14:textId="181c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5 августа 2024 года № 626 "Об утверждении Правил, форм поддержки и других условий, необходимых для оказания государственной нефинансовой поддержки субъектам частного предпринимательства, предоставляемых в различных отраслях экономики, которые относятся к компетенциям нескольких отраслевых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2026 года № 640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2024 года № 626 "Об утверждении Правил, форм поддержки и других условий, необходимых для оказания государственной нефинансовой поддержки субъектам частного предпринимательства, предоставляемых в различных отраслях экономики, которые относятся к компетенциям нескольких отраслевых государственных органов"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формах поддержки и других условиях, необходимых для оказания государственной нефинансовой поддержки субъектам частного предпринимательства, предоставляемых в различных отраслях экономики, которые относятся к компетенциям нескольких отраслевых государственных органов,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Центральный уполномоченный орган по исполнению бюджета обеспечивает проведение мониторинга мер государственной поддержки частного предпринимательства и их получателей в порядке, определенном центральным уполномоченным органом по исполнению бюджета, по согласованию с уполномоченным органом по предпринимательству.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сопровождение мониторинга использования мер государственной поддержки частного предпринимательства и их получателей осуществляется юридическим лицом, единственным акционером которого является государство, определяемым центральным уполномоченным органом по исполнению бюджета (далее – регистратор), в рамках двухуровневой системы государственной поддержки частного предпринимательства, включающей: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уровень – регистраторская система, интегрированная с системами второго уровня, содержащая эталонный электронный реестр заявок получателей мер государственной поддержки частного предпринимательства, где посредством окончательного постформатно-логического контроля определяется соответствие получателя мер государственной поддержки частного предпринимательства базовым требованиям, определяемым уполномоченным органом по исполнению бюджета в рамках правил проведения мониторинга использования мер государственной поддержки частного предпринимательства и их получателей (далее – базовые требования);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– отраслевые государственные или негосударственные цифровые системы, посредством которых осуществляются прием заявок от получателей мер государственной поддержки частного предпринимательства, их обработка с применением форматно-логического контроля и передача обработанных заявок на первый уровень.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Цифровые системы второго уровня обеспечивают получение согласия от получателей мер государственной поддержки частного предпринимательства на использование сведений, составляющих охраняемую законом тайну, а также сбор, обработку, хранение, выгрузку и использование персональных данных регистратором.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Подача заявки на предоставление мер государственной поддержки частного предпринимательства осуществляется в электронном виде посредством цифровой системы второго уровня (веб-портал оператора нефинансовой поддержки).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система второго уровня (веб-портал оператора нефинансовой поддержки) направляет запрос в систему первого уровня о проверке получателя мер государственной поддержки частного предпринимательства на соответствие базовым требованиям.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получателя мер государственной поддержки частного предпринимательства подлежит дальнейшей обработке в цифровой системе второго уровня (веб-портал оператора нефинансовой поддержки) при получении уведомления системы первого уровня о соответствии получателя мер государственной поддержки частного предпринимательства базовым требованиям.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заявке, и статусы обработки заявки подлежат передаче цифровой системой второго уровня (веб-портал оператора нефинансовой поддержки) в систему первого уровня.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системой первого уровня несоответствия получателя мер государственной поддержки частного предпринимательства базовым требованиям является основанием для отказа в предоставлении мер государственной поддержки частного предпринимательства.";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 нескольких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Анкета-заявка на оказание услуги по инструменту "Кәсіпке бағыт"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желаемый язык получения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инвалидности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проживания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(город, село, поселок, районный центр)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социального предприятия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индивидуального предпринимателя/ бизнес идентификационный номер юридического лица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видов экономической деятельности (далее – ОКЭД)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ОКЭД деятельности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обороты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на момент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Желаете ли вы получить консультацию по разъяснению отраслевых и региональных программ поддержки бизнеса по специфике регионов?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вас интересует отраслевое (профильное) обучение, то какое именно обучение Вам требуется?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вам обучение по привлечению финансирования?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вашей организации бизнес-обзор?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вам обучение по социальному предпринимательству?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Вам требуется обучение, то в каком формате вам удобнее проходить обучение?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Оцените, пожалуйста, работу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заявлению прилагаю копию документа, удостоверяющего личность, свидетельство/уведомление индивидуального предпринимателя/крестьянского или фермерского хозяйства, справку о регистрации юридического лица, доверенность на уполномоченное лицо (при необходимости).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"Атамекен" на обработку моих персональных данных, а также фотофиксацию в соответствии с Законом Республики Казахстан "О персональных данных и их защите", сбор, обработку, хранение, выгрузку и использование персональных данных и иной информации.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использование предоставленных мной сведений, составляющих охраняемую законом тайну, а также на сбор, обработку, хранение, выгрузку и использование моих персональных данных регистратором.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проведение телефонного и (или) сообщение-опроса, проводимого в целях аудита и мониторинга оказанных услуг.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предоставление результатов от оказанных услуг в рамках инструментов нефинансовой поддержки.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Анкета-заявка на оказание услуги по инструменту "Кәсіпкер әйел"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желаемый язык получения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инвалидности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проживания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(город, село, поселок, районный центр)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социального предприятия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индивидуального предпринимателя/ бизнес идентификационный номер юридического лица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видов экономической деятельности (далее – ОКЭД)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ОКЭД деятельности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обороты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на момент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Желаете ли получить консультацию о финансовых или нефинансовых мерах поддержки женского предпринимательства?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Вас интересует профессиональное и бизнес-обучение, то какое именно?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Хотели бы получить сопровождение от ментора?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Желаете ли получать информацию о международных проектах, касающихся женского предпринимательства, и принимать в них участие?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Вам требуется обучение, то в каком формате вам удобнее проходить обучение?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Оцените, пожалуйста, работу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заявлению прилагаю копию документа, удостоверяющего личность, свидетельство/уведомление индивидуального предпринимателя/крестьянского или фермерского хозяйства, справку о регистрации юридического лица, доверенность на уполномоченное лицо (при необходимости).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"Атамекен" на обработку моих персональных данных, а также фотофиксацию в соответствии с Законом Республики Казахстан "О персональных данных и их защите", сбор, обработку, хранение, выгрузку и использование персональных данных и иной информации.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использование предоставленных мной сведений, составляющих охраняемую законом тайну, а также на сбор, обработку, хранение, выгрузку и использование моих персональных данных регистратором.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проведение телефонного и (или) сообщение-опроса, проводимого в целях аудита и мониторинга оказанных услуг.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предоставление результатов от оказанных услуг в рамках инструментов нефинансовой поддержки.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 поддержки и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условиям, необходимым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Анкета-заявка по проекту "Одно село – один продукт"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желаемый язык получения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инвалидности у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проживания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(город, село, поселок, районный центр)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Организационно–правовая форма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социального предприятия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индивидуального предпринимателя/ бизнес идентификационный номер юридического лица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видов экономической деятельности (далее – ОКЭД)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ОКЭД деятельности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обороты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на момент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Желаете ли вы получить консультацию по разъяснению отраслевых и региональных программ поддержки бизнеса по специфике регионов?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 ли Вы продукцию (товары) из местного сырья?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вашей продукции / товара из местных и локальных ресурсов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ли региональную особенность Вашей местности продукция (товар), которую Вы производите?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ли ручной труд, не сложные, простые инструменты и механизмы, не требующие значительных финансовых затрат, при изготовлении вашей продукции (товара)?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Продаете ли вы вашу продукцию (товары)?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вы производите продукцию из местного сырья, то нуждаетесь ли вы в услуге по продвижению продукции в рамках проекта "Одно село – один продукт"?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упаковка и дизайн вашей продукции?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ли вы к кооперации в рамках проекта "Одно село – один продукт"?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вам требуется обучение, то в каком формате вам удобнее проходить обучение?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Оцените, пожалуйста, работу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заявлению прилагаю копию документа, удостоверяющего личность, свидетельство/уведомление индивидуального предпринимателя/крестьянского или фермерского хозяйства, справку о регистрации юридического лица, доверенность на уполномоченное лицо (при необходимости).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"Атамекен" на обработку моих персональных данных, а также фотофиксацию в соответствии с Законом Республики Казахстан "О персональных данных и их защите", сбор, обработку, хранение, выгрузку и использование персональных данных и иной информации.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использование предоставленных мной сведений, составляющих охраняемую законом тайну, а также на сбор, обработку, хранение, выгрузку и использование моих персональных данных регистратором.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проведение телефонного и (или) сообщение-опроса, проводимого в целях аудита и мониторинга оказанных услуг.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предоставление результатов от оказанных услуг в рамках инструментов нефинансовой поддержки.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Анкета-заявка на оказание услуг по инструменту "Информационно-консультационные услуги для предпринимателей и населения с предпринимательской инициативой"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районного центра, города областного, районного значения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услугополучателя (на момент обращения)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инвалидности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индивидуального предпринимателя/ бизнес идентификационный номер юридического лица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субъекта малого и среднего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социального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видов экономической деятельности (далее – ОКЭД)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ОКЭД деятельности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услуги/консультации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услуги/консультации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(мобильный, рабочий/домашний предпринимателя/физического лица)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E-mаil (предпринимателя /физического лица)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заявлению прилагаю копию документа, удостоверяющего личность, свидетельство/уведомление индивидуального предпринимателя/крестьянского или фермерского хозяйства, справку о регистрации юридического лица, доверенность на уполномоченное лицо (при необходимости).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Я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"Атамекен" на обработку моих персональных данных, а также фотофиксацию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сбор, обработку, хранение, выгрузку и использование персональных данных и иной информации.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использование предоставленных мной сведений, составляющих охраняемую законом тайну, а также на сбор, обработку, хранение, выгрузку и использование моих персональных данных регистратором.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проведение телефонного и (или) SMS-опроса, проводимого в целях аудита и мониторинга оказанных услуг.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предоставление результатов от оказанных услуг в рамках инструментов нефинансовой поддержки.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 " 20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 поддержки и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условиям, необходимым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Анкета-заявка на предоставление сервисных услуг для субъектов предпринимательства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районного центра, города областного, районного значения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услугополучателя (на момент обращения)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инвалидности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индивидуального предпринимателя/ бизнес идентификационный номер юридического лица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социального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видов экономической деятельности (далее – ОКЭД)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ОКЭД деятельности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услуги/консультации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услуги/консультации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 рабочий/домашний предпринимателя)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E-mаil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заявлению прилагаю копию документа, удостоверяющего личность, свидетельство/уведомление индивидуального предпринимателя/крестьянского или фермерского хозяйства, справку о регистрации юридического лица, доверенность на уполномоченное лицо (при необходимости).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"Атамекен" на обработку моих персональных данных, а также фотофиксацию в соответствии с Законом Республики Казахстан "О персональных данных и их защите", сбор, обработку, хранение, выгрузку и использование персональных данных и иной информации.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использование предоставленных мной сведений, составляющих охраняемую законом тайну, а также на сбор, обработку, хранение, выгрузку и использование моих персональных данных регистратором.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проведение телефонного и (или) SMS-опроса, проводимого в целях аудита и мониторинга оказанных услуг.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предоставление результатов от оказанных услуг в рамках инструментов нефинансовой поддержки.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 " 20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 необходимым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нефинансовой 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 нескольких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бизнес-стажировке для повышения квалификации руководителей высшего и среднего звена малого и среднего предпринимательства в рамках инструмента "Деловые связи"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 / женский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компании: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деятельность компании: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деятельность компании: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учреждения: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компании: юридический адрес компании: физический адрес компании (в случае отличия от юридического адреса):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(населенный пункт с указанием района):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собственности: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________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 компании (если имеется):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почта: телефон (факс):</w:t>
            </w:r>
          </w:p>
        </w:tc>
      </w:tr>
    </w:tbl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 участия в бизнес-стажировке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форма сотрудничества вашего предприятия с _____________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(принимающей страной), а также другими странами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Импорт_____ Экспорт ______ Дистрибуция______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совместного предприятия _______ Франчайзинг______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 _____ Выставка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Другое: 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Почему Вы хотите участвовать в бизнес-стажировке (опишите планы вашего предприятия касательно экономического сотрудничества с _____________ (принимающей страной), в том числе с другими странами)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вашего бизнес-плана:</w:t>
            </w:r>
          </w:p>
        </w:tc>
      </w:tr>
    </w:tbl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приложить следующие документы к заявке: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Анкету (Application Form), содержащую информацию о кооперационном проекте.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Обязательство участника в рамках реализации инструмента "Деловые связи".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Презентацию с информацией о деятельности вашей компании.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Техническую спецификацию продукции, оборудования и иных аналогичных объектов, которые Вы хотите купить/продать (при наличии).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Письма фирм __________ (принимающей страной), свидетельствующие об их интересе к Вашим предложениям/обращениям (при наличии).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Справку с департамента государственных доходов о подтверждении доходов налогоплательщика за последние 3 (три) года – для претендентов на участие в бизнес-стажировке по инструменту "Деловые связи".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Справку о государственной регистрации юридического лица или документ, подтверждающий регистрацию индивидуального предпринимателя.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Документ, подтверждающий назначение и должность услугополучателя.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"Атамекен" на обработку моих персональных данных, а также фотофиксацию в соответствии с Законом Республики Казахстан "О персональных данных и их защите", сбор, обработку, хранение, выгрузку и использование персональных данных и иной информации.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использование предоставленных мной сведений, составляющих охраняемую законом тайну, а также на сбор, обработку, хранение, выгрузку и использование моих персональных данных регистратором.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 необходимым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последующего мониторинга деятельности участников инструмента "Деловые связи"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участника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отрасли/подотрасли по общему классификатору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 / подотрасли по общему классификатору видов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стоимость активов, тысяч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активов (%)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оборот компании, 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участия в инструменте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участия в инструменте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выручки (%)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рабочих мест (%)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участия в инструменте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выплаченных налогов за прошлый год, тысяч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участия в инструменте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бизнес-стажировки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зарубежной компании -партнера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установленного 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участия в инструменте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экспорта, тысяч теңге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экспорта (%)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участия в инструменте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наличия других положительных результатов необходимо указать информацию в столбце "Примечание".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инструменте "Сарапшылар қызметі"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всех полей обязательно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Привлечение иностранных и (или) отечественных экспертов:</w:t>
            </w:r>
          </w:p>
          <w:bookmarkEnd w:id="89"/>
          <w:bookmarkStart w:name="z110" w:id="90"/>
          <w:p>
            <w:pPr>
              <w:spacing w:after="20"/>
              <w:ind w:left="20"/>
              <w:jc w:val="both"/>
            </w:pPr>
          </w:p>
          <w:bookmarkEnd w:id="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Отечественный </w:t>
            </w:r>
          </w:p>
          <w:p>
            <w:pPr>
              <w:spacing w:after="20"/>
              <w:ind w:left="20"/>
              <w:jc w:val="both"/>
            </w:pPr>
          </w:p>
          <w:bookmarkStart w:name="z112" w:id="91"/>
          <w:p>
            <w:pPr>
              <w:spacing w:after="20"/>
              <w:ind w:left="20"/>
              <w:jc w:val="both"/>
            </w:pPr>
          </w:p>
          <w:bookmarkEnd w:id="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Иностранный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Если "Иностранный":</w:t>
            </w:r>
          </w:p>
          <w:p>
            <w:pPr>
              <w:spacing w:after="20"/>
              <w:ind w:left="20"/>
              <w:jc w:val="both"/>
            </w:pPr>
          </w:p>
          <w:bookmarkStart w:name="z115" w:id="92"/>
          <w:p>
            <w:pPr>
              <w:spacing w:after="20"/>
              <w:ind w:left="20"/>
              <w:jc w:val="both"/>
            </w:pPr>
          </w:p>
          <w:bookmarkEnd w:id="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Привлечение внешнего иностранного эксперта при содействии международных зарубежных организаций</w:t>
            </w:r>
          </w:p>
          <w:p>
            <w:pPr>
              <w:spacing w:after="20"/>
              <w:ind w:left="20"/>
              <w:jc w:val="both"/>
            </w:pPr>
          </w:p>
          <w:bookmarkStart w:name="z117" w:id="93"/>
          <w:p>
            <w:pPr>
              <w:spacing w:after="20"/>
              <w:ind w:left="20"/>
              <w:jc w:val="both"/>
            </w:pPr>
          </w:p>
          <w:bookmarkEnd w:id="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Привлечение внешнего иностранного эксперта по рекомендации услугополучателя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Название компании: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Бизнес-идентификационный номер субъекта предпринимательства: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Дата учреждения: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Организационно-правовая форма собственности: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19" w:id="95"/>
          <w:p>
            <w:pPr>
              <w:spacing w:after="20"/>
              <w:ind w:left="20"/>
              <w:jc w:val="both"/>
            </w:pPr>
          </w:p>
          <w:bookmarkEnd w:id="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20" w:id="96"/>
          <w:p>
            <w:pPr>
              <w:spacing w:after="20"/>
              <w:ind w:left="20"/>
              <w:jc w:val="both"/>
            </w:pPr>
          </w:p>
          <w:bookmarkEnd w:id="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21" w:id="97"/>
          <w:p>
            <w:pPr>
              <w:spacing w:after="20"/>
              <w:ind w:left="20"/>
              <w:jc w:val="both"/>
            </w:pPr>
          </w:p>
          <w:bookmarkEnd w:id="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</w:p>
          <w:bookmarkEnd w:id="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Юридический адрес субъекта предпринимательства: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Область: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Город (населенный пункт с указанием района):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Фактический адрес субъекта предпринимательства (в случае отличия от юридического адреса):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Почтовый индекс: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Фамилия, имя, отчество (при его наличии) руководителя: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Индивидуальный идентификационный номер руководителя: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Ответственное лицо от компании: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Фамилия, имя, отчество (при его наличии) ответственного лица: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Пол руководителя:</w:t>
            </w:r>
          </w:p>
          <w:bookmarkEnd w:id="101"/>
          <w:bookmarkStart w:name="z126" w:id="102"/>
          <w:p>
            <w:pPr>
              <w:spacing w:after="20"/>
              <w:ind w:left="20"/>
              <w:jc w:val="both"/>
            </w:pPr>
          </w:p>
          <w:bookmarkEnd w:id="1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мужской </w:t>
            </w:r>
          </w:p>
          <w:p>
            <w:pPr>
              <w:spacing w:after="20"/>
              <w:ind w:left="20"/>
              <w:jc w:val="both"/>
            </w:pPr>
          </w:p>
          <w:bookmarkStart w:name="z128" w:id="103"/>
          <w:p>
            <w:pPr>
              <w:spacing w:after="20"/>
              <w:ind w:left="20"/>
              <w:jc w:val="both"/>
            </w:pPr>
          </w:p>
          <w:bookmarkEnd w:id="1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женский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Дата рождения руководителя: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Должность: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Мобильный телефон: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Телефон (факс):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 Электронная почта: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Основная сфера деятельности компании (отрасль экономики): 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7.2. Код по общему классификатору экономической деятельности согласно перечню приоритетных секторов экономики для потенциальных участников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Наименования выпускаемой продукции (предоставляемых услуг): 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Количество штатных работников: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Среднегодовой доход за предыдущий год (тысяч теңге):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Область, в которой требуется экспертная помощь: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</w:p>
          <w:bookmarkEnd w:id="1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организация менеджмента</w:t>
            </w:r>
          </w:p>
          <w:p>
            <w:pPr>
              <w:spacing w:after="20"/>
              <w:ind w:left="20"/>
              <w:jc w:val="both"/>
            </w:pPr>
          </w:p>
          <w:bookmarkStart w:name="z131" w:id="105"/>
          <w:p>
            <w:pPr>
              <w:spacing w:after="20"/>
              <w:ind w:left="20"/>
              <w:jc w:val="both"/>
            </w:pPr>
          </w:p>
          <w:bookmarkEnd w:id="1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организация производственного процесса</w:t>
            </w:r>
          </w:p>
          <w:p>
            <w:pPr>
              <w:spacing w:after="20"/>
              <w:ind w:left="20"/>
              <w:jc w:val="both"/>
            </w:pPr>
          </w:p>
          <w:bookmarkStart w:name="z133" w:id="106"/>
          <w:p>
            <w:pPr>
              <w:spacing w:after="20"/>
              <w:ind w:left="20"/>
              <w:jc w:val="both"/>
            </w:pPr>
          </w:p>
          <w:bookmarkEnd w:id="1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эксплуатация рабочей техники</w:t>
            </w:r>
          </w:p>
          <w:p>
            <w:pPr>
              <w:spacing w:after="20"/>
              <w:ind w:left="20"/>
              <w:jc w:val="both"/>
            </w:pPr>
          </w:p>
          <w:bookmarkStart w:name="z135" w:id="107"/>
          <w:p>
            <w:pPr>
              <w:spacing w:after="20"/>
              <w:ind w:left="20"/>
              <w:jc w:val="both"/>
            </w:pPr>
          </w:p>
          <w:bookmarkEnd w:id="1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повышение квалификации персонала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</w:p>
          <w:bookmarkEnd w:id="1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в финансовой сфере</w:t>
            </w:r>
          </w:p>
          <w:p>
            <w:pPr>
              <w:spacing w:after="20"/>
              <w:ind w:left="20"/>
              <w:jc w:val="both"/>
            </w:pPr>
          </w:p>
          <w:bookmarkStart w:name="z138" w:id="109"/>
          <w:p>
            <w:pPr>
              <w:spacing w:after="20"/>
              <w:ind w:left="20"/>
              <w:jc w:val="both"/>
            </w:pPr>
          </w:p>
          <w:bookmarkEnd w:id="1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контроль качества продукции</w:t>
            </w:r>
          </w:p>
          <w:p>
            <w:pPr>
              <w:spacing w:after="20"/>
              <w:ind w:left="20"/>
              <w:jc w:val="both"/>
            </w:pPr>
          </w:p>
          <w:bookmarkStart w:name="z140" w:id="110"/>
          <w:p>
            <w:pPr>
              <w:spacing w:after="20"/>
              <w:ind w:left="20"/>
              <w:jc w:val="both"/>
            </w:pPr>
          </w:p>
          <w:bookmarkEnd w:id="1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сбыт продукции и маркетинг</w:t>
            </w:r>
          </w:p>
          <w:p>
            <w:pPr>
              <w:spacing w:after="20"/>
              <w:ind w:left="20"/>
              <w:jc w:val="both"/>
            </w:pPr>
          </w:p>
          <w:bookmarkStart w:name="z142" w:id="111"/>
          <w:p>
            <w:pPr>
              <w:spacing w:after="20"/>
              <w:ind w:left="20"/>
              <w:jc w:val="both"/>
            </w:pPr>
          </w:p>
          <w:bookmarkEnd w:id="1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Подробное описание запрашиваемой экспертной помощи: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Цель экспертной миссии: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Ожидаемые результаты: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Желаемая профессиональная квалификация эксперта (образование, сфера деятельности, опыт работы, особые навыки):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Информация касательно экспертной миссии: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Желаемая дата начала миссии (месяц, год):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Место осуществления миссии: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 Вид жилья, которым будет обеспечен эксперт: 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Ожидаемая продолжительность: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 Предоставляемый эксперту вид транспорта: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Готовность предоставления переводчика: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Имеется ли в Вашей компании ответственный работник со знанием иностранных языков?</w:t>
            </w:r>
          </w:p>
          <w:bookmarkEnd w:id="113"/>
          <w:bookmarkStart w:name="z146" w:id="114"/>
          <w:p>
            <w:pPr>
              <w:spacing w:after="20"/>
              <w:ind w:left="20"/>
              <w:jc w:val="both"/>
            </w:pPr>
          </w:p>
          <w:bookmarkEnd w:id="1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bookmarkStart w:name="z148" w:id="115"/>
          <w:p>
            <w:pPr>
              <w:spacing w:after="20"/>
              <w:ind w:left="20"/>
              <w:jc w:val="both"/>
            </w:pPr>
          </w:p>
          <w:bookmarkEnd w:id="1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(обвести)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Вы ответили "Да", то уточните соответствующий (-ие) язык(-и) и уровень владения: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Отметьте в случае наличия приложенного бизнес (стратегического) плана развития/модернизации компании</w:t>
            </w:r>
          </w:p>
          <w:bookmarkEnd w:id="116"/>
          <w:bookmarkStart w:name="z151" w:id="117"/>
          <w:p>
            <w:pPr>
              <w:spacing w:after="20"/>
              <w:ind w:left="20"/>
              <w:jc w:val="both"/>
            </w:pPr>
          </w:p>
          <w:bookmarkEnd w:id="1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 </w:t>
            </w:r>
          </w:p>
          <w:p>
            <w:pPr>
              <w:spacing w:after="20"/>
              <w:ind w:left="20"/>
              <w:jc w:val="both"/>
            </w:pPr>
          </w:p>
          <w:bookmarkStart w:name="z153" w:id="118"/>
          <w:p>
            <w:pPr>
              <w:spacing w:after="20"/>
              <w:ind w:left="20"/>
              <w:jc w:val="both"/>
            </w:pPr>
          </w:p>
          <w:bookmarkEnd w:id="1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Вы ответили "Да", то приложите соответствующий документ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Отметьте в случае ознакомления и согласия с Правилами предоставления нефинансовых мер поддержки предпринимательства</w:t>
            </w:r>
          </w:p>
          <w:bookmarkEnd w:id="119"/>
          <w:bookmarkStart w:name="z156" w:id="120"/>
          <w:p>
            <w:pPr>
              <w:spacing w:after="20"/>
              <w:ind w:left="20"/>
              <w:jc w:val="both"/>
            </w:pPr>
          </w:p>
          <w:bookmarkEnd w:id="1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Настоящим: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 достоверность сведений и прилагаемых документов </w:t>
            </w:r>
          </w:p>
          <w:bookmarkStart w:name="z159" w:id="122"/>
          <w:p>
            <w:pPr>
              <w:spacing w:after="20"/>
              <w:ind w:left="20"/>
              <w:jc w:val="both"/>
            </w:pPr>
          </w:p>
          <w:bookmarkEnd w:id="1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услугополучателя ______________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услугополучателя ______________________</w:t>
      </w:r>
    </w:p>
    <w:bookmarkEnd w:id="124"/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услугополучателя ________________________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заявления: "____"_______ 20___ года</w:t>
      </w:r>
    </w:p>
    <w:bookmarkEnd w:id="126"/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работника, принявшего заявление</w:t>
      </w:r>
    </w:p>
    <w:bookmarkEnd w:id="127"/>
    <w:bookmarkStart w:name="z16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128"/>
    <w:bookmarkStart w:name="z1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работника, принявшего заявление</w:t>
      </w:r>
    </w:p>
    <w:bookmarkEnd w:id="129"/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130"/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работника, принявшего заявление</w:t>
      </w:r>
    </w:p>
    <w:bookmarkEnd w:id="131"/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132"/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либо его электронные документы из сервиса "цифровые документы" (для идентификации);</w:t>
      </w:r>
    </w:p>
    <w:bookmarkEnd w:id="134"/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о регистрации субъекта предпринимательства (для перерегистрации и ликвидации предприятия) и нотариально заверенную доверенность (при необходимости) (оригинал и копия);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с департамента государственных доходов о подтверждении доходов налогоплательщика за последние 12 (двенадцать) месяцев;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справки с места работы со сроком давности не более 10 (десять) календарных дней;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письменное обязательство о предоставлении сведений и данных, необходимых для проведения мониторинга реализации инструмента, включая сведения о расширении и модернизации бизнеса, дальнейшем участии в других направлениях Программы, количестве новых рабочих мест, созданных после прохождения обучения, и динамике налоговых отчислений;</w:t>
      </w:r>
    </w:p>
    <w:bookmarkEnd w:id="138"/>
    <w:bookmarkStart w:name="z17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доверенность на услугополучателя в случае подписания заявки ответственным исполнителем для использования электронной цифровой подписи компании;</w:t>
      </w:r>
    </w:p>
    <w:bookmarkEnd w:id="139"/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бизнес (стратегический) план развития/модернизации компании (при наличии).</w:t>
      </w:r>
    </w:p>
    <w:bookmarkEnd w:id="140"/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"Атамекен" на обработку моих персональных данных, а также фотофиксацию в соответствии с Законом Республики Казахстан "О персональных данных и их защите", сбор, обработку, хранение, выгрузку и использование персональных данных и иной информации.</w:t>
      </w:r>
    </w:p>
    <w:bookmarkEnd w:id="141"/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использование предоставленных мной сведений, составляющих охраняемую законом тайну, а также на сбор, обработку, хранение, выгрузку и использование моих персональных данных регистратором.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