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05b5" w14:textId="9c40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взаимном признании документов об ученых званиях в государствах-членах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2026 года № 637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взаимном признании документов об ученых званиях в государствах-членах Евразийского экономического союза.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взаимном признании документов об ученых званиях в государствах-членах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2026 года № 637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взаимном признании документов об ученых званиях в государствах – членах Евразийского экономического союза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Армения, Правительство Республики Беларусь, Правительство Республики Казахстан, Кабинет Министров Кыргызской Республики и Правительство Российской Федерации,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устранению изъятий и ограничений в сфере трудовой миграции путем признания соответствия документов об ученых званиях,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созданию благоприятных условий для обеспечения доступа граждан государств – членов Евразийского экономического союза (далее – государства-члены) к профессиональной деятельности,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Декларации о дальнейшем развитии интеграционных процессов в рамках Евразийского экономического союза от 6 декабря 2018 года,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понятия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 об ученых званиях" – документы об ученых званиях старшего научного сотрудника, доцента, ассоциированного профессора (доцента), профессора, выданные в соответствии с законодательством государств-членов компетентными органами;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органы" – органы (организации) государств-членов, осуществляющие управление в сфере образования и науки, а также органы государственного управления (власти), образовательные организации (учреждения) высшего и послевузовского образования, организации (учреждения) дополнительного профессионального образования и научные организации государств-членов, осуществляющие аттестацию научных и научно-педагогических работников высшей квалификации в случаях, предусмотренных законодательством государств-членов;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"признание документов об ученых званиях" – признаваемая в рамках трудовой миграции в соответствии с настоящим Соглашением значимость документов об ученых званиях для осуществления их обладателями профессиональной деятельности в государстве трудоустройства в соответствии с присвоенными им учеными званиями;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организации" – организации государств-членов, осуществляющие функцию информационного обеспечения признания документов об ученых званиях.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Сфера применения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вопросы, связанные с взаимным признанием в рамках трудовой миграции документов об ученых званиях для осуществления их обладателями профессиональной деятельности в государстве трудоустройства в соответствии с присвоенными им учеными званиями.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применяются также к документам об ученых званиях, выданным до вступления в силу настоящего Соглашения, за исключением случаев, когда при проведении процедуры признания документа об ученом звании в государстве трудоустройства было принято отрицательное решение по результатам экспертизы документов обладателей ученых званий.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учета отрицательных решений, принятых при проведении процедуры признания документов об ученых званиях, государства-члены реализуют меры, обеспечивающие доступность соответствующей информации.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присвоения ученых званий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присвоения ученых званий устанавливаются законодательством государств-членов и включают в себя оценку научной квалификации соискателей ученых званий, имеющих достижения в области научной, педагогической и иной деятельности.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принципы признания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признают необходимым соблюдение следующих основных принципов, обеспечивающих соответствие (сопоставимость) и справедливое признание документов об ученых званиях: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публикационная активность соискателей ученых званий в рецензируемых научных изданиях, в том числе в изданиях, включенных в международные базы данных и системы цитирования;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противодействие фальсификации научных результатов, неправомерным заимствованиям;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на момент присвоения ученого звания научной и (или) научно-педагогической деятельности в образовательных организациях высшего образования, дополнительного профессионального образования и (или) научных организациях;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обладателя ученого звания признаваемой ученой степени, за исключением случаев, установленных законодательством государств-членов, касающихся присвоения ученых званий в сферах искусства (культуры), обороны, национальной безопасности, физической культуры и спорта;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открытость (публичность) процедуры присвоения ученого звания, за исключением ученых званий, присваиваемых в сферах, составляющих государственную тайну (государственные секреты);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уровня требований к соискателям ученых званий, установленных законодательством государств-членов в сфере аттестации научных и научно-педагогических работников высшей квалификации;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ранее полученного ученого звания (для ученого звания профессора), если иное не предусмотрено законодательством государства-члена, в котором присвоено признаваемое ученое звание, в части дополнительных или более высоких требований к научно-педагогической деятельности;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и информационное взаимодействие по вопросам присвоения ученых званий, а также при разработке национальных номенклатур научных специальностей, специальностей научных работников, классификаторов научных направлений и содержания научных специальностей (при наличии).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Признание документов об ученом звании доцента, ассоциированного профессора (доцента), старшего научного сотрудника</w:t>
      </w:r>
    </w:p>
    <w:bookmarkEnd w:id="3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об ученом звании доцента, ассоциированного профессора (доцента), старшего научного сотрудника признаются соответствующими (сопоставимыми) в государстве трудоустройства без проведения национальных процедур признания с учетом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ученом звании старшего научного сотрудника, признаваемые в соответствии с настоящей статьей, принимаются в государстве трудоустройства в целях доступа их обладателей к научной деятельности, а также могут быть использованы по решению работодателя для доступа к иной профессиональной деятельности.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Признание документов об ученом звании профессора</w:t>
      </w:r>
    </w:p>
    <w:bookmarkEnd w:id="3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об ученом звании профессора признаются соответствующими (сопоставимыми) в государстве трудоустройства без проведения национальных процедур признания с учетом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Последствия принятия решения о лишении ученых степеней и ученых званий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отношении обладателя ученого звания принято решение о лишении признаваемого ученого звания либо о лишении ученой степени, послужившей основанием для присвоения признаваемого ученого звания, то возникшие из факта признания правовые отношения могут быть прекращены с момента, когда работодателю (заказчику работ (услуг)) в государстве трудоустройства стало известно о принятом решении по вопросу лишения ученой степени или ученого звания. 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Применение национальных процедур признания документов об ученых званиях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процедуры признания документов об ученых званиях могут применяться государствами-членами в соответствии с законодательством государства трудоустройства в случаях, когда обладатели таких документов претендуют на установленные в государстве трудоустройства надбавки (доплаты) и (или) льготы за ученое звание, которые выплачиваются (предоставляются) за счет средств бюджета государства трудоустройства.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Соблюдение необходимых требований</w:t>
      </w:r>
    </w:p>
    <w:bookmarkEnd w:id="4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Предусмотренное настоящим Соглашением признание документов об ученых званиях осуществляется с учетом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и не освобождает их обладателей от обязанности соответствовать квалификационным и иным требованиям, предъявляемым работодателем (заказчиком работ (услуг)) для осуществления профессиональной деятельности в соответствии с законодательством государства трудоустройства.</w:t>
      </w:r>
    </w:p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8"/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Проверка подлинности и предоставление сведений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проверки подлинности (верификации) документов об ученых званиях, подтверждения соблюдения основных принципов признания, предусмотренных статьей 4 настоящего Соглашения, и соответствия требованиям, предусмотренным законодательством государств-членов к соискателям ученых званий, для учета профессионального уровня обладателей ученых званий, а также в целях получения иной необходимой информации работодатель (заказчик работ (услуг)), заинтересованные органы государств-членов и обладатель ученого звания вправе направлять запросы в компетентные органы и уполномоченные организации других государств-членов и использовать общедоступные информационные ресурсы. 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Запросы, предусмотренные настоящей статьей, направляются в письменной форме на русском языке и подлежат рассмотрению в соответствии с законодательством государства-члена, в которое направлен запрос.</w:t>
      </w:r>
    </w:p>
    <w:bookmarkEnd w:id="51"/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Информационное обеспечение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настоящего Соглашения компетентные органы определяют уполномоченные организации, которые осуществляют обмен информацией по вопросам признания документов об ученых званиях.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организации обеспечивают размещение на русском языке на своих официальных сайтах в информационно-телекоммуникационной сети "Интернет": 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регулирующих вопросы присвоения ученых званий, а также сведений о внесении в них изменений;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и образцов документов об ученых званиях;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 об установленных в соответствии с законодательством государств-членов системах научной аттестации, в том числе о национальных номенклатурах научных специальностей, специальностей научных работников, классификаторах научных направлений и содержании научных специальностей (при наличии);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принятых решений о лишении ученых степеней и ученых званий и признании соответствующих документов недействительными.</w:t>
      </w:r>
    </w:p>
    <w:bookmarkEnd w:id="59"/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Экспертные консультации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связанные с реализацией настоящего Соглашения, а также с внесением в него изменений, рассматриваются в рамках консультаций экспертов компетентных органов при участии Евразийской экономической комиссии. </w:t>
      </w:r>
    </w:p>
    <w:bookmarkEnd w:id="62"/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споров</w:t>
      </w:r>
    </w:p>
    <w:bookmarkEnd w:id="6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 </w:t>
      </w:r>
    </w:p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5"/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Внесение изменений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67"/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8"/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  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 "___" __________ 20__ года в одном подлинном экземпляре на русском языке.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Кабинет Министров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