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5339" w14:textId="9a15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2026 года № 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промышленности и строительства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78-1) и 78-2)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"78-1) разработка и утверждение методики определения тарифа на переработку медного концентрата;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78-2) утверждение тарифа на переработку медного концентрата;";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249-1) и 249-2)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"249-1) разработка и утверждение правил формирования программы управления государственным фондом недр;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249-2) определение порядка формирования территории участков недр, предоставляемых на основании аукциона;";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258-1)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"258-1) разработка правил признания производственной деятельности (технологического процесса) субъектов промышленно-инновационной деятельности производственной деятельностью (технологическим процессом), связанной (связанным) с недропользованием;";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279-1)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"279-1) разработка и утверждение правил проведения аукциона на разведку твердых полезных ископаемых на вновь свободный блок;";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"289) разработка и утверждение правил проведения аукциона и выдачи лицензии по итогам аукциона на разведку или добычу твердых полезных ископаемых;";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307-1)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"307-1) разработка и утверждение правил функционирования единой платформы недропользования, а также перечня его информационных ресурсов, сервисов и функций по согласованию с уполномоченным органом в области углеводородов и уполномоченным органом в сфере информатизации;";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308-1), 308-2), 308-3), 308-4) и 308-5)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"308-1) разработка и утверждение правил изучения состояния государственного фонда недр;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308-2) осуществление контроля за изучением состояния государственного фонда недр;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308-3) разработка и утверждение правил контроля за изучением состояния государственного фонда недр;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308-4) разработка и утверждение правил организации и проведения государственного геологического изучения недр;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308-5) разработка и утверждение правил организации и проведения государственного геологического изучения недр на подземные воды;";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"321) разработка и утверждение норм времени и расценок на проведение работ по государственному геологическому изучению недр, а также методики их расчета;";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"327) организация ведения единого кадастра государственного фонда недр;";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"336) планирование государственного геологического изучения недр;";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"340) организация проведения государственного мониторинга недр, сбора и обобщения геологической информации;";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"355) разработка и утверждение инструкции по классификации запасов месторождений и прогнозных ресурсов полезных ископаемых, в том числе относящихся к нетрадиционным углеводородам;";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355-1), 355-2) и 355-3) следующего содержания: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"355-1) разработка и утверждение методики по подсчету запасов полезных ископаемых, в том числе относящихся к нетрадиционным углеводородам;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355-2) разработка и утверждение правил представления недропользователями геологического отчета при проведении разведки и добычи углеводородов и (или) отчета о результатах геологоразведочных работ на участке недр в пределах малоизученных территорий;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355-3) разработка и утверждение правил отнесения территорий к малоизученным территориям для целей разведки и добычи углеводородов;";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364-4), 364-5), 364-6), 364-7), 364-8), 364-9), 364-10), 364-11), 364-12), 364-13), 364-14), 364-15), 364-16), 364-17), 364-18), 364-19), 364-20), 364-21), 364-22), 364-23), 364-24), 364-25), 364-26), 364-27), 364-28), 364-29), 364-30), 364-31), 364-32), 364-33) и 364-34) следующего содержания: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"364-4) 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364-5) планирование, организация и руководство мобилизационной подготовкой организаций в курируемой сфере,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364-6) заключение договоров с организациями на выполнение мобилизационных заказов, внесение предложений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364-7) проведение во взаимодействии с местными исполнительными органами Республики Казахстан мероприятий по подготовке к выполнению мобилизационных планов;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364-8)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364-9) организация и проведение работы по бронированию военнообязанных;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364-10) при объявлении мобилизации 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364-11) разработка и (или) утверждение нормативных правовых актов в области мобилизационной подготовки и мобилизации в курируемой сфере;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364-12) разработка, согласование с уполномоченным органом в области мобилизационной подготовки и утверждение мобилизационных планов;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364-13) внесение в уполномоченный орган в области мобилизационной подготовки предложений по совершенствованию мобилизационной подготовки и мобилизации;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364-14) участие в проведении военно-экономических и командно-штабных учений;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364-15) организация и обеспечение деятельности специальных формирований в курируемой сфере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364-16) разработка и утверждение плана гражданской обороны Министерства;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364-17) разработка, утверждение и (или) согласование нормативов, нормативных технических документов и правил, ведение государственного отраслевого учета чрезвычайных ситуаций природного и техногенного характера, представление этих данных в уполномоченный орган в сфере гражданской защиты;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364-18) организация научных исследований, пропаганды знаний, обучения населения и специалистов в сфере гражданской защиты;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364-19) обеспечение исполнения нормативных правовых актов Республики Казахстан в сфере гражданской защиты;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364-20) по согласованию с уполномоченным органом в области государственного материального резерва внесение предложений в Правительство Республики Казахстан о разбронировании материальных ценностей государственного резерва для оказания гуманитарной помощи;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364-21) по согласованию с уполномоченными органами в области государственного материального резерва и мобилизационной подготовки принятие решения о выпуске материальных ценностей из мобилизационного резерва в порядке заимствования;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364-22) внесение предложений в Правительство Республики Казахстан по объему и структуре расходов по формированию и хранению материальных ценностей мобилизационного резерва;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364-23) внесение предложений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364-24) размещение заказов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364-25) принятие решения о выпуске материальных ценностей из мобилизационного резерва в порядке освежения;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364-26) 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 осуществление передачи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364-27) по согласованию с уполномоченным органом в области государственного материального резерва принятие решений о перемещении материальных ценностей мобилизационного резерва;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364-28) организация хранения и освежения материальных ценностей мобилизационного резерва;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364-29) проведение мероприятий по предупреждению пожаров в подведомственных организациях;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364-30) осуществление руководства отраслевыми подсистемами гражданской защиты;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364-31) создание запасов имущества гражданской обороны в подведомственных организациях и осуществление внутреннего контроля за их хранением, обновлением и поддержанием в готовности к применению;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364-32) разработка и утверждение планов действий по ликвидации чрезвычайных ситуаций глобального и регионального масштабов по согласованию с уполномоченным органом;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364-33) обеспечение создания запасных (городских) и вспомогательных пунктов управления;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364-34) выполнение требований по предупреждению чрезвычайных ситуаций;";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"544) осуществление иных полномочий, предусмотренных законами Республики Казахстан, в том числе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мобилизационной подготовке и мобилизации"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гражданской защите"</w:t>
      </w:r>
      <w:r>
        <w:rPr>
          <w:rFonts w:ascii="Times New Roman"/>
          <w:b w:val="false"/>
          <w:i w:val="false"/>
          <w:color w:val="000000"/>
          <w:sz w:val="28"/>
        </w:rPr>
        <w:t>, актами Президента Республики Казахстан и Правительства Республики Казахстан.".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пятьдесят пятого, пятьдесят шестого, пятьдесят восьмого, пятьдесят девятого, шестидесятого, шестьдесят первого, шестьдесят второго, шестьдесят третьего и шестьдесят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