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bee3" w14:textId="c4db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2026 года № 612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акционерное общество "Казахстанская компания по управлению электрическими сетями" (Kazakhstan Electricity Grid Operating Company) "KEGOC";";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товарищество с ограниченной ответственностью "КТ - ТЕЛЕКОМ";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"Казахстанская компания по управлению электрическими сетями" (Kazakhstan Electricity Grid Operating Company) "KEGOC" − до 30 декабря 2030 года, товарищества с ограниченной ответственностью "КТ-Телеком" − 3 года";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165: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товарищество с ограниченной ответственностью "ПГУ Туркестан";";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товарищество с ограниченной ответственностью "КТ-Телеком";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"КТ-Телеком" − 3 года";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173: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товарищество с ограниченной ответственностью "Республиканский центр "Казимпэкс";";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товарищество с ограниченной ответственностью "КТ-Телеком";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лет, товарищества с ограниченной ответственностью "КТ-Телеком" − 3 года";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178: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товарищество с ограниченной ответственностью "Республиканский центр "Казимпэкс";";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товарищество с ограниченной ответственностью "КТ-Телеком";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лет, товарищества с ограниченной ответственностью "КТ-Телеком" − 3 года";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262: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акционерное общество "Казахстанская компания по управлению электрическими сетями" (Kazakhstan Electricity Grid Operating Company) "KEGOC";";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товарищество с ограниченной ответственностью "КТ-Телеком";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"Казахстанская компания по управлению электрическими сетями" (Kazakhstan Electricity Grid Operating Company) "KEGOC" − до 30 декабря 2030 года, товарищества с ограниченной ответственностью "КТ-Телеком" − 3 года";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264: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"постоянно, в отношении товарищества с ограниченной ответственностью "КТ-Телеком" - 3 года";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266: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акционерное общество "Республиканский центр космической связи";";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товарищество с ограниченной ответственностью "КТ-Телеком";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"постоянно, в отношении товарищества с ограниченной ответственностью "КТ-Телеком" − 3 года";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268: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Казахстан;";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товарищество с ограниченной ответственностью "КТ-Телеком";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лет, товарищества с ограниченной ответственностью "КТ-Телеком" − 3 года";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269: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30) изложить в следующей редакции: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товарищество с ограниченной ответственностью "Республиканский центр "Казимпэкс";";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31) следующего содержания: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товарищество с ограниченной ответственностью "КТ-Телеком";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"Аналитический центр экономической политики в агропромышленном комплексе" – до 31 декабря 2025 года,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лет, в отношении некоммерческого акционерного общества "Национальная гидрогеологическая служба "Казгидрогеология" до 24 октября 2030 года, товарищества с ограниченной ответственностью "Республиканский центр "Казимпэкс" – 5 лет, товарищества с ограниченной ответственностью "КТ-Телеком" − 3 года.";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270: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изложить в следующей редакции: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акционерное общество "Казахстанский дорожный научно-исследовательский институт";";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34) следующего содержания: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товарищество с ограниченной ответственностью "КТ-Телеком";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"Национальная компания "KAZAKH INVEST" – 3 года, товарищества с ограниченной ответственностью "Республиканский центр "Казимпэкс" – 5 лет, акционерного общества "Казахстанский дорожный научно-исследовательский институт" – 3 года, товарищества с ограниченной ответственностью "КТ-Телеком" − 3 года.";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273: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акционерное общество "Казахстанский дорожный научно-исследовательский институт";";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23) следующего содержания: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товарищество с ограниченной ответственностью "КТ-Телеком";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"Центр организации дорожного движения города Астаны" – до 15 августа 2030 года, акционерного общества "Казахстанский дорожный научно-исследовательский институт" – 3 года, товарищества с ограниченной ответственностью "КТ-Телеком" − 3 года";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274: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товарищество с ограниченной ответственностью "Республиканский центр "Казимпэкс";";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товарищество с ограниченной ответственностью "КТ-Телеком";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"постоянно, в отношении товарищества с ограниченной ответственностью "Республиканский центр "Казимпэкс" – 5 лет, товарищества с ограниченной ответственностью "КТ-Телеком" − 3 года"; 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275: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товарищество с ограниченной ответственностью "Республиканский центр "Казимпэкс";";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товарищество с ограниченной ответственностью "КТ-Телеком";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"постоянно, в отношении товарищества с ограниченной ответственностью "Республиканский центр "Казимпэкс" – 5 лет, товарищества с ограниченной ответственностью "КТ-Телеком" − 3 года"; 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276: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республиканское государственное предприятие на праве хозяйственного ведения "Дипломатический сервис" Министерства иностранных дел Республики Казахстан";";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товарищество с ограниченной ответственностью "КТ-Телеком";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"КТ-Телеком" − 3 года";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278: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26) изложить в следующей редакции: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товарищество с ограниченной ответственностью "Республиканский центр "Казимпэкс";";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27) следующего содержания: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товарищество с ограниченной ответственностью "КТ-Телеком";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"постоянно, в отношении товарищества с ограниченной ответственностью "Аналитический центр экономической политики в агропромышленном комплексе" − до 31 декабря 2025 года, в отношении товарищества с ограниченной ответственностью "Digital Silk Road Company" − до 27 июля 2029 года, в отношении товарищества с ограниченной ответственностью "Республиканский центр "Казимпэкс" – 5 лет, товарищества с ограниченной ответственностью "КТ-Телеком" − 3 года";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279: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30) изложить в следующей редакции: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акционерное общество "Национальная компания "KAZAKH INVEST";";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31) следующего содержания: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товарищество с ограниченной ответственностью "КТ-Телеком";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"Digital Silk Road Company" – до 27 июля 2029 года, в отношении акционерного общества "Национальная компания "KAZAKH INVEST" – 3 года, в отношении республиканского государственного предприятия на праве хозяйственного ведения "Национальный центр тестирования" – до 11 августа 2030 года, товарищества с ограниченной ответственностью "КТ-Телеком" – 3 года";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280: 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товарищество с ограниченной ответственностью "Республиканский центр "Казимпэкс";";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товарищество с ограниченной ответственностью "КТ-Телеком";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"Digital Silk Road Company" − до 27 июля 2029 года, в отношении товарищества с ограниченной ответственностью "Республиканский центр "Казимпэкс" – 5 лет, товарищества с ограниченной ответственностью "КТ-Телеком" – 3 года";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281: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товарищество с ограниченной ответственностью "Республиканский центр "Казимпэкс";";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19) следующего содержания: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товарищество с ограниченной ответственностью "КТ-Телеком";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лет, товарищества с ограниченной ответственностью "КТ-Телеком" − 3 года";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351: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товарищество с ограниченной ответственностью "Самрук-Казына Бизнес Сервис";";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8), следующего содержания: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товарищество с ограниченной ответственностью "КТ-Телеком";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"КТ-Телеком" − 3 года";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417: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Казахстан;";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"КТ-Телеком"";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лет, товарищества с ограниченной ответственностью "КТ-Телеком" − 3 года".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