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027f2" w14:textId="90027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31 декабря 2025 года № 1199 "Об утверждении перечня импортируемых товаров, по которым налог на добавленную стоимость уплачивается методом зачета, и правил его формирования"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июля 2026 года № 611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2025 года № 1199 "Об утверждении перечня импортируемых товаров, по которым налог на добавленную стоимость уплачивается методом зачета, и правил его формирования"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импортируемых товаров, по которым налог на добавленную стоимость уплачивается методом зачета, утвержденном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85,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Водонагреватели проточные или накопительные (емкостные), неэлектрические; сушилки: прочие, для сельскохозяйственной продукции; машины, агрегаты и оборудование прочие: кофеварки и другие приспособления для приготовления кофе и других горячих напитков; прочие аппараты для дистилляции или ректификации; части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8419 11 000 0 – 8419 19 000 0,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8419 34 000 0,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8419 40 000 9,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8419 81 200 0,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8419 90</w:t>
            </w:r>
          </w:p>
        </w:tc>
      </w:tr>
    </w:tbl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". 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