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6214" w14:textId="1ef6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2026 года № 605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307: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51)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311: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акционерное общество "Социально-предпринимательская корпорация "Семей";"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товарищество с ограниченной ответственностью "Хозяйственное управление Астаны";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акционерного общества "Социально-предпринимательская корпорация "Семей" – область Абай, в отношении товарищества с ограниченной ответственностью "Хозяйственное управление Астаны" – город Астана";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316: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24)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товарищество с ограниченной ответственностью "Центр развития Астаны";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347: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20) исключить;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358: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частная компания "Kazakh Tourism Development Ltd.";"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товарищество с ограниченной ответственностью "Центр развития туризма "Astana Tourism";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412: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