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ff0ad5" w14:textId="cff0ad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Правительства Республики Казахстан от 2 декабря 2016 года № 759 "Об утверждении Правил осуществления контроля за казахстанскими и иностранными судами и казахстанскими воздушными судами, задействованными в операциях по недропользованию и обеспечении операций по недропользованию"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8 июля 2026 года № 589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Вводится в действие с 1 июля 2026 года.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Правительство Республики Казахстан ПОСТАНОВЛЯЕТ: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 декабря 2016 года № 759 "Об утверждении Правил осуществления контроля за казахстанскими и иностранными судами и казахстанскими воздушными судами, задействованными в операциях по недропользованию и обеспечении операций по недропользованию"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преамбулу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"В соответствии с подпунктом 12-1) </w:t>
      </w:r>
      <w:r>
        <w:rPr>
          <w:rFonts w:ascii="Times New Roman"/>
          <w:b w:val="false"/>
          <w:i w:val="false"/>
          <w:color w:val="000000"/>
          <w:sz w:val="28"/>
        </w:rPr>
        <w:t>статьи 55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Государственной границе Республики Казахстан"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:";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осуществления контроля за казахстанскими и иностранными судами и казахстанскими воздушными судами, задействованными в операциях по недропользованию и обеспечении операций по недропользованию, утвержденных указанным постановлением: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Настоящие Правила осуществления контроля за казахстанскими и иностранными судами и казахстанскими воздушными судами, задействованными в операциях по недропользованию и обеспечении операций по недропользованию (далее – Правила), разработаны в соответствии с подпунктом 12-1) </w:t>
      </w:r>
      <w:r>
        <w:rPr>
          <w:rFonts w:ascii="Times New Roman"/>
          <w:b w:val="false"/>
          <w:i w:val="false"/>
          <w:color w:val="000000"/>
          <w:sz w:val="28"/>
        </w:rPr>
        <w:t>статьи 55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Государственной границе Республики Казахстан" (далее – Закон) и определяют порядок осуществления контроля за казахстанскими и иностранными судами (далее – суда) и казахстанскими воздушными судами (далее – воздушные суда), задействованными в операциях по недропользованию и обеспечении операций по недропользованию, исключительно в части соблюдения указанными судами условий разрешений на неоднократное пересечение Государственной границы Республики Казахстан (далее – разрешение), выданных им Пограничной службой Комитета национальной безопасности Республики Казахстан (далее – Пограничная служба)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выдачи разрешения на неоднократное пересечение Государственной границы Республики Казахстан казахстанскими и иностранными судами и казахстанскими воздушными судами, задействованными в операциях по недропользованию и обеспечении операций по недропользованию, утвержденными Правительством Республики Казахстан от 2 декабря 2016 года № 760.";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7 изложить в следующей редакции:</w:t>
      </w:r>
    </w:p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 свидетельства о праве плавания судна под Государственным Флагом Республики Казахстан или разрешения на эксплуатацию судна, плавающего под флагом иностранного государства, в казахстанском секторе Каспийского моря;".</w:t>
      </w:r>
    </w:p>
    <w:bookmarkEnd w:id="5"/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 1 июля 2026 года и подлежит официальному опубликованию.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Премьер-Министр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О. Бектенов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