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d9d6" w14:textId="045d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резолюций 1325 (2000), 1820, 1888, 1889, 1960, 2106, 2122, 2242, 2467, принятых Советом Безопасности Организации Объединенных Наций, по равноправному и всестороннему участию женщин в предотвращении и урегулировании конфликтов, обеспечении мира и безопасности, предупреждению насилия против женщин, повышению осведомленности, усилению взаимодействия с гражданским обществом в вопросах предупреждения конфликтов и защиты женщин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2026 года № 551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резолюций 1325 (2000), 1820, 1888, 1889, 1960, 2106, 2122, 2242, 2467, принятых Советом Безопасности Организации Объединенных Наций, по равноправному и всестороннему участию женщин в предотвращении и урегулировании конфликтов, обеспечении мира и безопасности, предупреждению насилия против женщин, повышению осведомленности, усилению взаимодействия с гражданским обществом в вопросах предупреждения конфликтов и защиты женщин на 2026 – 2028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другим организациям (по согласованию), ответственным за исполнение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ежегодно, не позднее 15 декабря, представлять в Министерство культуры и информации Республики Казахстан информацию о ходе реализации Плана.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ежегодно, не позднее 10 января, представлять в Аппарат Правительства Республики Казахстан сводную информацию о ходе реализации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25 июня 2026 года № 551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>по реализации резолюций 1325 (2000), 1820, 1888, 1889, 1960, 2106, 2122, 2242, 2467, принятых Советом Безопасности Организации Объединенных Наций, по равноправному и всестороннему участию женщин в предотвращении и урегулировании конфликтов, обеспечении мира и безопасности, предупреждению насилия против женщин, повышению осведомленности, усилению взаимодействия с гражданским обществом в вопросах предупреждения конфликтов и защиты женщин на 2026 – 2028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     Участие женщин и мужчин в предотвращении конфликтов и миростроительстве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вопросов включения положений о посредничестве с использованием медиации для предотвращения и предупреждения или разрешения конфликтов при разработке проектов международных договоров 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положений в проекты международных договоров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женщин-дипломатов и экспертов в международных, региональных мирных процессах и переговорах, включая посреднические и гуманитарные 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женщин в переговорах и консультациях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МО, МВД, 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курса "Гендерные аспекты в миротворческих операциях"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Офис программ ОБСЕ в Астане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Офиса программ ОБСЕ в Астане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женщин в системах МО, МВД, МЧС, ГП, ВС на руководящие должности, а также мониторинг их дальнейшей карьеры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МЧС, ГП (по согласованию), ВС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гендерно-чувствительного подхода к профессиональному развитию в сфере безопасности и обороны с упором на показатели по количеству женщин, прошедших тренинги и обучение, женщин, получивших награды, и женщин на руководящих должностях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МЧС, ГП (по согласованию), ВС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участию женщин — представителей религиозных и общественных объединений в укреплении межрелигиозного и межцивилизационного диалога, продвижении инициатив по сохранению мира, глобальной устойчивости и устойчивости сообществ и общественной консолидации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002 "Реализация государственной политики в сфере общественного согласия"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включение раздела о роли женщин в контексте повестки "Женщины, мир и безопасность" в рамках исследования на тему: "Сельские женщины Казахстана: занятость, социальные роли и жизненные траектории в условиях трансформации общества" с акцентом на их вклад в социальную устойчивость, участие в жизни местных сообществ, предупреждение рисков и укрепление повседневной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КИОР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"Формирование государственной политики в сфере информации общественного развития"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тренингов для сотрудников пресс-служб государственных органов, представителей руководящего состава государственных, негосударственных и независимых средств массовой информации с целью продвижения единых профессиональных стандартов гендерно-чувствительного освещения вопросов гендерного равенства в информационном пространстве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итогам тренинга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МО, МИД, МВД, ГП (по согласованию),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КС (по согласованию), структура "ООН-женщины"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009 "Обеспечение реализации проектов, осуществляемых совместно с международными организациями"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информационных кампаний, включающих изготовление и распространение специальных сюжетов (роликов) или передач, нацеленных на разъяснение и продвижение резолюций 1325 (2000), 1820, 1888, 1889, 1960, 2106, 2122, 2242, 2467, принятых Советом Безопасности ООН, по равноправному и всестороннему участию женщин в предотвращении и урегулировании конфликтов, обеспечении мира и безопасности, предупреждению насилия против женщин, повышению осведомленности, усилению взаимодействия с гражданским обществом в вопросах предупреждения конфликтов и защиты женщин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медиаплана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заинтересованные центральные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003 "Проведение государственной информационной политики"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Предотвращение насилия в отношении женщин и девочек, их защита, особенно в условиях конфликта и чрезвычайных ситуаций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единых алгоритмов реагирования полиции (стандартные операционные процедуры) на факты семейно-бытового насилия с учҰтом оценки рисков, включая оценку риска повторного насилия и межведомственный механизм перенаправления пострадавших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МИО, ЕС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по повышению уровня профессиональной компетенции сотрудников специализированных подразделений полиции по корректному взаимодействию с жертвами бытового и сексуального насилия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 ПРООН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инструкции по защите от насилия и рисков, связанных с миграцией (мобильные центры помощи, безопасные центры размещения, юридическая помощь женщинам, потерявшим документы или имущество), и разработка механизма защиты женщин-мигрантов, включая временные безопасные убежища, юридическую помощь и медицинскую поддержку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МТСЗН, МЗ, МНВО, МП, МИО, ГП (по согласованию), НКДЖСДП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сотрудников МЧС подходам и практикам гендерно-чувствительного реагирования при проведении эвакуационных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итогам тренинга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МЧС, МЗ, МИО, НКДЖСДП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"ООН-женщины"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структуры "ООН-женщины" в Казахстане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Национального доклада на тему "О профилактике семейно-бытового насилия в Республике Казахстан", включая выработку рекомендаций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КИОР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004 "Формирование государственной политики в сфере информации общественного развития"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акции "16 дней активных действий против гендерного насилия"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МВД, МТСЗН, МЗ, МНВО, МП, МИО, ГП (по согласованию), НКДЖСДП (по согласованию), НЦПЧ (по согласованию),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"ООН-женщины" в Казахстане (по согласованию), ОБСЕ (по согласованию), ПРООН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Фонда Эберта в Казахстане, Офиса программ ОБСЕ в Астане, структуры "ООН-женщины" в Казахстане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конференция "Система противодействия бытовому насилию в Центральной Азии: коррекционные программы для агрессоров"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СКЦ (по согласованию), Фонд Эберта (по согласованию), Офис программ ОБСЕ в Астане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Фонда Эберта в Казахстане, Офиса программ ОБСЕ в Астане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 регионального диалога по вопросам совершенствования политики и практики предупреждения и реагирования на гендерно обусловленное насилие в Центральной Азии совместно с Центральноазиатским альянсом по искоренению гендерного насилия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"ООН-женщины" в Казахстане (по согласованию), Секретариат Центральноазиатского альянса по искоренению гендерного насилия при структуре "ООН-женщины"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для журналистов и создателей контента по ответственному и гендерно-чувствительному освещению случаев гендерного насилия, включая подготовку тренеров и разработку обучающих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обучающих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"ООН-женщины" в Казахстане (по согласованию), Секретариат Центральноазиатского альянса по искоренению гендерного насилия при структуре "ООН-женщины" (по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структуры "ООН-женщины"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потенциала организаций гражданского общества и молодежных организаций по предотвращению насилия в отношении женщин и девочек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"ООН-женщины" (по согласованию), Секретариат Центральноазиатского альянса по искоренению гендерного насилия при структуре "ООН-женщины"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"Не оставлять никого позади" – Гендерное насилие в отношении женщин с пересекающимися идентичностями в Центральной Азии"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"ООН-женщины" (по согласованию), Секретариат Центральноазиатского альянса по искоренению гендерного насилия при структуре "ООН-женщины"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структуры "ООН-женщины"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работы по повышению осведомлҰнности о вредных гендерных стереотипах и вовлечению мужчин и мальчиков в продвижение гендерного равенства через поддержку глобальной кампании HeForShe в Центральной Азии (в том числе с использованием ранее разработанных коммуникационных материалов)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комик бука о стереотипах мужественности, показы подскастов "Как быть мужчиной в XXI веке", а также другие встречи и презентации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Центральноазиатского альянса по искоренению гендерного насилия при структуре "ООН-женщины"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структуры "ООН-женщины"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модели интервенционной поддержки (психологической помощи агрессорам), а также методологии работы, направленной на снижение уровня агрессии и профилактику бытового насилия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модели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МВД, ГП (по согласованию), НПО (по согласованию), СКЦ (по согласованию), Фонд Эберта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Фонда Эберта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Поощрение гендерного аспекта и развития лидерства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тренингов по повышению квалификации внештатных советников акимов по вопросам гендерного равенства и вопросам инклюзии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итогам тренинга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МТСЗН МИО, НКДЖСДП (по согласованию), НПО (по согласованию), Офис программ ОБСЕ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Офиса программ ОБСЕ в Астане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 по внедрению института гендерных омбудсменов из числа обучающихся в организациях высшего и (или) послевузовского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тематического доклада о защите прав женщин в пенитенциарной системе в странах СНГ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 рамках работы Комиссии по правам человека СНГ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доклад Уполномоченного по правам человека в Республике Казахстан "Защита прав женщин в пенитенциарной системе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доклад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согласованию, 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на тему "Защита прав женщин: международные стандарты, национальная практика и пути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исследование,монография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согласованию), 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встречи с женщинами-руководителями региона по обсуждению роли женщин в обеспечении устойчивого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женщин из социально уязвимых категорий населения навыкам открытия и ведения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КПЧ (по согласованию), МНЭ, НПО (по согласованию)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Офиса программ ОБСЕ в Астане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регионального сотрудничества в рамках Альянса женщин в сфере правосудия и безопасности в странах Центральной Азии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круглые столы, семинары и 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КС (по согласованию), ВС (по согласованию), СА (по согласованию), МИД, МВД, МО, МЧС, ГП (по согласованию), структура "ООН-женщины" в Казахстане (по согласованию), офис ОБСЕ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структуры "ООН-женщины" в Казахстане, Офиса программ ОБСЕ в Астане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учебных курсов по гендерно-ориентированной и гендерно-чувствительной кадровой политике в правоохранительных органах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МО,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Офиса программ ОБСЕ в Астане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 продвижению повестки "Женщины, мир и безопасность" в секторе безопасности и правоохранительных органах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Академия правоохранительных органов при ГП РК (по согласованию), Офис программ ОБСЕ в Астане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Офиса программ ОБСЕ в Астане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онлайн-семинаров и дискуссий по прогрессу в продвижении повестки "Женщины, мир и безопасность" с участием сотрудников правоохранительных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МЧС, МИД, МКИ, ГП (по согласованию),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(по согласованию), Офис программ ОБСЕ в Астане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Офиса программ ОБСЕ в Астане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тренингов и оказание поддержки организациям гражданского общества в целях усиления потенциала женщин для участия в парламентских выборах 2026 года с учетом сотрудничества с политическими партиями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итогам тренинга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НКДЖСДП (по согласованию), структура "ООН-женщины"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009 "Обеспечение реализации проектов, осуществляемых совместно с международными организациями"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консультационных встреч с участием государственных органов, организаций гражданского общества, молодежных и экспертных организаций по вопросам продвижения гендерного равенства и повестки "Женщины, мир и безопасность"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и круглые столы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"ООН-женщины" в Казахстане (по согласованию),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структуры "ООН-женщины" в Казахстане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     Усиление роли кибербезопасности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автоматизированной системы учета и мониторинга гендерного и онлайн-насилия, а также внедрение единого цифрового модуля межведомственного обмена данными для раннего выявления рисков насилия в отношении женщин и девочек и контроля мер их защиты с применением технологий искусственного интеллекта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учҰта и анализа данных по фактам насилия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МО, МИИЦР, МТСЗН,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ПРООН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стандартов цифровой безопасности для женщин, а также внедрение программ цифровой грамотности в сфере искусственного интеллекта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МВД,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созданию постоянной площадки взаимодействия государства и НПО для оперативного обмена информацией о случаях онлайн-насилия в отношении женщин (кибербуллинг, преследование, угрозы) и выработки совместных мер реагирования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МИИЦР, НПО (по согласованию), КНБ (по согласованию), НЦПЧ (по согласованию), структура "ООН-женщины"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тренингов для сотрудников полиции по выявлению, раскрытию и расследованию преступлений, связанных с торговлей людьми, в том числе совершенных с использованием сети Интернет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итогам тренинга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Карагандинская Академия МВД (по согласованию), Офис программ ОБСЕ в Астане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Офиса программ ОБСЕ в Астане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Климатические изменения и их влияние на устойчивое развитие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женщин в делегациях по водной дипломатии (Приаралье, Каспий) и климатических переговорах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состав делегаций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МЭПР, 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КПЧ – Комиссия по правам человека при Президенте Республики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НЦПЧ – Национальный центр по правам человека в Республике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НКДЖСДП – Национальная комиссия по делам женщин и семейно-демографической политике при Президенте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ПРООН – Программа развития ООН;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СКЦ – объединение юридических лиц "Союз кризисных центров" в Казахстане;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ОБСЕ – Офис программ в Астане Организация по безопасности и сотрудничеству в Европе;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 – Европейский Союз;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– Министерство искусственного интелекта и цифрового развития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 – Верховный Суд Республики Казахстан;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КС – аппарат Конституционного Суда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КИОР – Казахстанский институт общественного развития;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 – Администрация Президента Республики Казахстан;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– Министерство водных ресурсов и ирригации Республики Казахстан;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Эберта – фонд имени Фридриха Эберта;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