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4002" w14:textId="de34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"Компания по страхованию жизни "Государственная аннуитетная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2026 года № 547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труда и социальной защиты населения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труда и социальной защиты населения Республики Казахстан Ертаева Аскарбека Маратовича в состав совета директоров акционерного общества "Компания по страхованию жизни "Государственная аннуитетная компания".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