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cb48" w14:textId="79cc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июня 2023 года № 474 "Об установлении норм и лимитов, обеспечивающих финансовую устойчивость акционерного общества 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2026 года № 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2023 года № 474 "Об установлении норм и лимитов, обеспечивающих финансовую устойчивость акционерного общества "Государственный фонд социального страхования"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"минимальный размер ежемесячного операционного остатка денег на начало месяца, следующего за отчетным, в размере 0,5-кратного размера суммы социальных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месяц, предшествующий отчетному, обеспечивается на инвестиционном счете, открытом в Национальном Банке Республики Казахстан.".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