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fa5b" w14:textId="281f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2025 года № 1203 "О некоторых вопросах освобождения от налога на добавленную стоимость в сфере здравоохранения" и от 31 декабря 2025 года № 1204 "Об утверждении перечня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соответствии с законодательством Республики Казахстан о социальной защите, ставка налога на добавленную стоимость которых применяется к размеру облагаемого оборота по реализации и импорту"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2026 года № 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2025 года № 1203 "О некоторых вопросах освобождения от налога на добавленную стоимость в сфере здравоохранения":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474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479 Налогового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услуг, в том числе оказываемых в комплексе в соответствии с законодательством Республики Казахстан субъектом здравоохранения, имеющим лицензию на медицинскую деятельность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заболеваний, обороты по реализации которых освобождаются от налога на добавленную стоимость, утвержденном указанным постановлением: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"лабораторная диагностика (общеклинические, бактериологические, биохимические, гематологические, коагулологические (гемостазиологические), иммуногематологические, иммунологические, серологические, микробиологические, цитологические, гистологические, генетические, паразитологические, молекулярно-биологические, физико-химические исследования);";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"лабораторная диагностика (общеклинические, бактериологические, биохимические, гематологические, коагулологические (гемостазиологические), иммуногематологические, иммунологические, серологические, микробиологические, цитологические, гистологические, генетические, паразитологические, молекулярно-биологические, физико-химические исследования);";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"лабораторная диагностика (общеклинические, бактериологические, биохимические, гематологические, коагулологические (гемостазиологические), иммуногематологические, иммунологические, серологические, микробиологические, цитологические, гистологические, генетические, паразитологические, молекулярно-биологические, физико-химические исследования);";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"лабораторная диагностика (общеклинические, бактериологические, биохимические, гематологические, коагулологические (гемостазиологические), иммуногематологические, иммунологические, серологические, микробиологические, цитологические, гистологические, генетические, паразитологические, молекулярно-биологические, физико-химические исследования);";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заболеваний, обороты по реализации которых освобождаются от налога на добавленную стоимость, утвержденный указанным постановлением: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597-1,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раствора для инъекций, 500 МЕ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3507 90 900 0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ферментные препараты, в другом месте не поименованные или не включенные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заболеваний, импорт которых освобождается от налога на добавленную стоимость, утвержденный указанным постановлением: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597-1,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раствора для инъекций, 500 МЕ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3507 90 900 0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ферментные препараты, в другом месте не поименованные или не включенные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освобождения от налога на добавленную стоимость при импорте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 (далее – Правила),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2025 года № 1204 "Об утверждении перечня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соответствии с законодательством Республики Казахстан о социальной защите, ставка налога на добавленную стоимость которых применяется к размеру облагаемого оборота по реализации и импорту":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соответствии с законодательством Республики Казахстан о социальной защите, ставка налога на добавленную стоимость которых применяется к размеру облагаемого оборота по реализации и импорту, утвержденном указанным постановлением: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10 900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жевательная резинка, содержащая 60 мас.% или более сахарозы (включая инвертный сахар, выраженный как сахароза), прочая, используемая при производстве фармацевтической продукции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00 100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 чистый, растворенный или не растворенный в воде, или содержащий или не содержащий добавки агентов, препятствующих слипанию или обеспечивающих сыпучесть; вода морская и солевые растворы, 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00 100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 чистый, растворенный или не растворенный в воде, или содержащий или не содержащий добавки агентов, препятствующих слипанию или обеспечивающих сыпучесть; вода морская и солевые растворы, используемые в медицинских целях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21-1,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изотопов, используемые для медицинских целей, дистиллированная, кондуктометрическая вода и вода аналогичной чистоты, используемая в медицинских целях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22-1,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29*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соединения, природные или синтезированные, используемые в медицинских целях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31-1,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 анионные, расфасованные или не расфасованные для розничной продажи, прочие, используемые при производстве фармацевтической продукции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51 и 52,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11 000 0*, 3822 12 000 1*, 3822 12 000 9*, 3822 13 000 0*, 3822 19 000 1*, 3822 19 000 9*, 3822 90 000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товарных позиций 3002 или 3006 ТН ВЭД ЕАЭС; сертифицированные эталонные материалы,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11 000 0**, 3822 12 000 1**, 3822 12 000 9**, 3822 13 000 0**, 3822 19 000 1**, 3822 19 000 9**, 3822 90 000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товарных позиций 3002 или 3006 ТН ВЭД ЕАЭС; сертифицированные эталонные материалы, используемые при производстве фармацевтической продукции и медицинских изделий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61-1, следующего содержания: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армированные или комбинированные иным способом только с текстильными материалами, без фитингов, используемые при производстве фармацевтической продукции и медицинских изделий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67-1,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19 000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перчатки, рукавицы и митенки из вулканизованной резины, кроме твердой резины, для различных целей, используемые при производстве фармацевтической продукции и медицинских изделий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69-1, следующего содержания: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вулканизированной резины, используемые в медицинских и фармацевтических целях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71-1, следующего содержания: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немелованные в рулонах или листах, используемые в медицинских и фармацевтических целях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75, изложить в следующей редакции: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90 100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применяемые в хирургических, медицинских целях, не расфасованные для розничной продажи, используемые при производстве медицинских изделий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75-1, следующего содержания: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90 100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применяемые в хирургических, медицинских целях, не расфасованные для розничной продажи</w:t>
            </w:r>
          </w:p>
        </w:tc>
      </w:tr>
    </w:tbl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77-1, следующего содержания: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 90*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в рулонах, используемая в медицинских и фармацевтических целях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79-1 и 79-2, следующего содержания: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21 100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из текстильных материалов и изделия из нее, гигроскопические,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5601 21**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из текстильных материалов и изделия из нее, из хлопковых волокон, используемые при производстве фармацевтической продукции и медицинских изделий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81-1, следующего содержания: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22 000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трикотажные, женские или для девочек, из хлопчатобумажной пряжи, машинного или ручного вязания, используемые при производстве фармацевтической продукции и медицинских изделий</w:t>
            </w: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83-1, следующего содержания: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99 000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носки и подследники, чулочно-носочные изделия и обувь без подошв из прочих текстильных материалов, трикотажные, машинного или ручного вязания, используемые при производстве фармацевтической продукции и медицинских изделий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95, изложить в следующей редакции: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изделия прочие, изделия из текстильного материала, используемые в медицине, такие как жгут кровоостанавливающий, маски медицинские, бахилы, пеленки, пояса, корсеты, корректоры осанки медицинского назначения, фиксаторы медицинские для шейного отдела позвоночника, повязки поддерживающие медицинские для фиксации конечностей в хирургии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96-1, следующего содержания: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 19 900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на подошве из резины или пластмассы с верхом из текстильных материалов, используемые при производстве фармацевтической продукции и медицинских изделий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100-1 и 100-2, следующего содержания: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10 800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из прочих материалов, с подкладкой или без подкладки, или с отделкой, или без отделки,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10 800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из прочих материалов, с подкладкой или без подкладки, или с отделкой, или без отделки, используемые при производстве фармацевтической продукции и медицинских изделий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110-1, следующего содержания: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90 210 0*, 7010 90 710 0*, 7010 90 790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флаконы, банки, ампулы и прочие стеклянные емкости, используемые в медицинских целях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111, изложить в следующей редакции: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90 210 0**, 7010 90 710 0**, 7010 90 790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флаконы, банки, ампулы и прочие стеклянные емкости, используемые при производстве фармацевтической продукции и медицинских изделий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116-1, следующего содержания: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 90 900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иглы, используемые в медицинских целях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119, изложить в следующей редакции: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90 940 9**, 7326 90 980 7**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изделия прочие из черных металлов, штампованные, прочие, используемые при производстве фармацевтической продукции и медицинских изделий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140-1, следующего содержания: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 электрическим или неэлектрическим нагревом (исключая печи, камеры и другое оборудование товарной позиции 8514) для обработки материалов в процессе с изменением температуры, таком как нагрев, варка, жаренье, дистилляция, ректификация, стерилизация, пастеризация, пропаривание, сушка, выпаривание, конденсирование или охлаждение; водонагреватели безинерционные или тепловые водяные аккумуляторы, неэлектрические, используемые для медицинских целей; их части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143-1, следующего содержания: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 емкостей; оборудование для заполнения, закупорки бутылок, банок, закрывания ящиков, мешков или других емкостей, опечатывания их или этикетирования; оборудование для герметичной укупорки колпачками или крышками бутылок, банок, туб и аналогичных емкостей; оборудование для упаковки или обертки (включая оборудование, обертывающее товар с термоусадкой упаковочного материала) прочее, используемое в медицинских целях, медицинских изделий; их части</w:t>
            </w: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144-1, следующего содержания: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 (машины для контроля веса упаковок на конвейере, чеквейер); оборудование для взвешивания и маркировки предварительно упакованных товаров с максимальной массой взвешивания не более 30 кг, используемые в медицинских целях</w:t>
            </w:r>
          </w:p>
        </w:tc>
      </w:tr>
    </w:tbl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177-1 и 177-2, следующего содержания: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90 103 3*, 8529 90 104 9*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аппаратуры товарных позиций 8524 – 8528: прочие,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90 103 3**, 8529 90 104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аппаратуры товарных позиций 8524 – 8528: прочие, используемые при производстве фармацевтической продукции и медицинских изделий</w:t>
            </w: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191, изложить в следующей редакции: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0*, из 9001 40 490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коррекции зрения, обработанные с обеих сторон, однофокальные, мультифокальные (многофокальные), трансфокальные, используемые в медицине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193, изложить в следующей редакции: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0*, 9001 50 490 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коррекции зрения, обработанные с обеих сторон, однофокальные, мультифокальные (многофокальные), трансфокальные, используемые в медицине, медицинских изделиях</w:t>
            </w:r>
          </w:p>
        </w:tc>
      </w:tr>
    </w:tbl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243, следующего содержания: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 00 000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и вакуумные сосуды прочие в собранном виде, используемые при производстве фармацевтической продукции и медицинских изделий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ставка налога на добавленную стоимость составляет с 1 января 2026 года 5 процентов, с 1 января 2027 года – 10 процентов и применяется к размеру облагаемого оборота по реализации и импорту.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необходимо наличие лицензии на фармацевтическую или медицинскую деятельность или талона о приеме уведомления о начале или прекращении осуществления деятельности или определенных действий, выданного на оптовую реализацию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содержащихся в государственных цифровых системах, получаемых из соответствующих государственных цифровых систем посредством портала в форме электронных документов, удостоверенных электронной цифровой подписью уполномоченных должностных лиц;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зарегистрированных лекарственных средств и медицинских изделий – регистрационного удостоверения лекарственных средств или медицинских изделий, выданного в соответствии с законодательством Республики Казахстан или актами Евразийского экономического союза;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незарегистрированных лекарственных средств и медицинских изделий – разрешительного документа,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ДСМ-237/2020 "Об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(зарегистрирован в реестре государственной регистрации нормативных правовых актов под № 21749);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ставка налога на добавленную стоимость составляет с 1 января 2026 года 5 процентов, с 1 января 2027 года – 10 процентов и применяется к размеру облагаемого оборота по реализации и импорту.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необходимо наличие лицензии на фармацевтическую деятельность с видом деятельности в соответствии с подпунктами 1), 2), 3), 4), 5) и 6)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перечень не применяется в отношении оборота по реализации и импорту ветеринарных препаратов, в том числе лекарственных средств для ветеринарных целей, биологических препаратов, изделий и атрибутов ветеринарного и зоогигиенического назначения.".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шестьдесят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12 июля 2026 года, и подлежит официальному опубликованию.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2026 года № 542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1203</w:t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освобождения от налога на добавленную стоимость при импорте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освобождения от налога на добавленную стоимость при импорте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479 Налогового кодекса Республики Казахстан и определяют порядок применения освобождения от налога на добавленную стоимость (далее – НДС) при импорте лекарственных средств: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(далее – ГОБМП) и обязательного медицинского страхования (далее – ОСМС);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лечения орфанных заболеваний, включенных в перечень орфанных заболеваний и лекарственных средств для их лечения (орфанных),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ДСМ-142/2020 (зарегистрирован в реестре государственной регистрации нормативных правовых актов под № 21479);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лечения социально значимых заболеваний, включенных в перечень социально значимых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 в реестре государственной регистрации нормативных правовых актов под № 21263).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применяются в случае импорта лекарственных средств в соответствии с подпунктом 1) пункта 2 статьи 503 Налогового кодекса Республики Казахстан.</w:t>
      </w:r>
    </w:p>
    <w:bookmarkEnd w:id="134"/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освобождения от налога на добавленную стоимость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Освобождение от НДС импорта лекарственных средств, ввезенных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здоровье народа и системе здравоохранения", применяется при условии наличия: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лицензии на фармацевтическую или медицинскую деятельность;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договора поставки лекарственных средств,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медицинских изделий и специализированных лечебных продуктов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ОСМС, фармацевтических услуг, утвержденными приказом Министра здравоохранения Республики Казахстан от 7 июня 2023 года № 110 (зарегистрирован в реестре государственной регистрации нормативных правовых актов под № 32733), за исключением лекарственных средств для лечения орфанных и социально значимых заболеваний;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импортера о целевом использовании лекарственных средств, фармацевтических субстанций и балк-продуктов лекарственных средств, ввозимых в рамках ГОБМП и ОСМС, за исключением лекарственных средств для лечения орфанных и социально значимых заболеваний, составленного по форме согласно приложению к настоящим Правилам;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импорте зарегистрированных лекарственных средств – регистрационного удостоверения лекарственных средств, выданного в соответствии с законодательством Республики Казахстан или актами Евразийского экономического союза;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импорте незарегистрированных лекарственных средств – разрешительного документа,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ДСМ-237/2020 "Об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(зарегистрирован в реестре государственной регистрации нормативных правовых актов под № 21749).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Освобождение от НДС импорта лекарственных субстанций и балк-продуктов лекарственных средств, используемых в целях производства на территории Республики Казахстан, применяется при условии наличия: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лицензии на фармацевтическую деятельность с подвидом деятельности на производство лекарственных средств;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импортера о целевом использовании лекарственных средств, фармацевтических субстанций и балк-продуктов лекарственных средств, ввозимых в рамках ГОБМП и ОСМС, за исключением лекарственных средств для лечения орфанных и социально значимых заболеваний, составленного по форме согласно приложению к настоящим Правилам.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допускаются сбор и истребование от поставщика документов и сведений, которые могут быть получены при информационном взаимодействии государственных органов в цифровых объектах "цифрового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Цифрового кодекса Республики Казахстан.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заполняет отдельную декларацию товара для лекарственных средств в рамках ГОБМП и ОСМС, а также для лечения орфанных и социально значимых заболеваний с указанием количества и объемов.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подачи и рассмотрения документов таможенными органами при импорте лекарственных средств, освобождаемых от налога на добавленную стоимость, определяется согласно таможенному законодательству Евразийского экономического союза и (или) Республики Казахстан.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использовании поставщиком товаров, указанных в пункте 5 настоящих Правил, в целях, не соответствующих медицинской, фармацевтической деятельности в Республике Казахстан, а также дальнейшем вывозе товаров с территории Республики Казахстан (за исключением вывоза в таможенной процедуре реэкспорта) НДС, не уплаченный при таможенной очистке таких товаров, подлежит уплате в бюджет в соответствии с налоговым законодательством или таможенным законодательством Евразийского экономического союза и (или) Республики Казахстан.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освобождения от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для лечения орфанных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лекарственных средств, фармацевтических субстанций и балк-продуктов лекарственных средств, ввозимых в рамках гарантированного объема бесплатной медицинской помощи и обязательного социального медицинского страхования, за исключением лекарственных средств для лечения орфанных и социально значимых заболеваний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Импортером_________________________________________________________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поставщика – юридического лица (адрес, банковские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реквизиты, БИН) либо фамилия, имя, отчество (при его наличии) поставщика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(ИИН/БИН))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завезены в рамках гарантированного объема бесплатной медицинской помощи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обязательного социального медицинского страхования.</w:t>
      </w:r>
    </w:p>
    <w:bookmarkEnd w:id="159"/>
    <w:p>
      <w:pPr>
        <w:spacing w:after="0"/>
        <w:ind w:left="0"/>
        <w:jc w:val="both"/>
      </w:pPr>
      <w:bookmarkStart w:name="z174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товара согласно декларации (-ям) на товары №)</w:t>
      </w:r>
    </w:p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обязуюсь, что ввезенные лекарственные средства, фармацевтические субстанции и балк-продукты лекарственных средств будут использованы в рамках гарантированного объема бесплатной медицинской помощи и обязательного социального медицинского страхования и (или) для их производства (нужное подчеркнуть).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указанных лекарственных средств, фармацевтических субстанций и балк-продуктов лекарственных средств в иных целях обязуюсь уплатить налоги, не уплаченные при таможенной очистке, в размере ________ тенге и пеню с них в соответствии с налоговым законодательством Республики Казахстан и таможенным законодательством Республики Казахстан и (или) Евразийского экономического союза.</w:t>
      </w:r>
    </w:p>
    <w:bookmarkEnd w:id="163"/>
    <w:p>
      <w:pPr>
        <w:spacing w:after="0"/>
        <w:ind w:left="0"/>
        <w:jc w:val="both"/>
      </w:pPr>
      <w:bookmarkStart w:name="z178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получателя______________/_________/ Дата "__" ______20__ года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импортера – юридического лица либо фамилия,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поставщика физического лица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