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dc6d" w14:textId="090d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специальной экономической зоны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2026 года № 538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экономических и индустриальных зонах"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специальную экономическую зону "Парк инновационных технологий" в специальную экономическую зону "Almaty Innovation &amp; Financial Zone" (далее – СЭЗ "Almaty Innovation &amp; Financial Zone").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Продлить срок функционирования СЭЗ "Almaty Innovation &amp; Financial Zone" до 31 декабря 2049 года c условием достижения целевых индикаторов, утвержденных настоящим постановлением.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"Almaty Innovation &amp; Financial Zone";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СЭЗ "Almaty Innovation &amp; Financial Zone".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538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"Almaty Innovation &amp; Financial Zone"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экономическая зона "Almaty Innovation &amp; Financial Zone" (далее – СЭЗ) расположена на территории города Алматы в границах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256,05 гектара и является неотъемлемой частью территории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ускоренного развития современных высокопроизводительных, конкурентоспособных производств, формирования качественно нового уровня предоставления услуг, привлечения инвестиций, внедрения новых технологий в отрасли экономики и региона, а также повышения занятости населения;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развития отраслей обрабатывающей промышленности и производства продукции с высокой добавленной стоимостью;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выгодного географического положения для развития транспорта и логистики;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технологического развития отраслей, включая информационно-коммуникационные технологии, телекоммуникацию и связь, электронику и приборостроение, возобновляемые источники энергии, ресурсосбережение и эффективное природопользование, а также технологии в сфере создания и применения материалов различного назначения, добычи, транспортировки и переработки нефти и газа.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СЭЗ регулируется Конституцией Республики Казахстан, Законом Республики Казахстан "О специальных экономических и индустриальных зонах" (далее – Закон) и иным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о специальных экономических зонах, применяются правила международного договора.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территории СЭЗ устанавливается специальный правовой режим.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специальной экономической зоной "Almaty Innovation &amp; Financial Zone"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СЭЗ осуществляется в соответствии с Законом.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Налогообложение на территории специальной экономической зоны "Almaty Innovation &amp; Financial Zone"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Таможенное регулирование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СЭЗ или ее части действует таможенная процедура свободной таможенной зоны.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пребывания иностранных граждан на территории специальной экономической зоны "Almaty Innovation &amp; Financial Zone"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Условия, установленные в настоящем Положении, могут изменяться постановлением Правительства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СЭЗ упраздняется по основаниям, предусмотренным Законом.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упразднении СЭЗ в связи с истечением срока, на который она создавалась, акимат города Алматы: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за три месяца до истечения указанного срока публикует в средствах массовой информации объявление о предстоящем упразднении СЭЗ, порядке и сроках приема заявлений и претензий, связанных с ее упразднением;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разъяснение юридическим и физическим лицам, осуществляющим деятельность на территории СЭЗ, порядка переоформления находящихся на ее территории товаров под иную таможенную процедуру;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после упразднения СЭЗ представляет Президенту Республики Казахстан и в Правительство Республики Казахстан отчет о результатах деятельности СЭЗ.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досрочном упразднении СЭЗ постановлением Правительства Республики Казахстан процедура должна быть завершена не позднее чем в шестимесячный срок с соблюдением процедур, предусмотренных пунктом 12 настоящего Положения.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СЭЗ, не урегулированная настоящим Положением, осуществляется в соответствии с действующим законодательством Республики Казахстан.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"Almaty Innovation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Financial Zone"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"Almaty Innovation &amp; Financial Zone"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Промышленная зона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Субзона "Almaty Financial &amp; Business District"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256,05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2026 года № 538 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"Almaty Innovation &amp; Financial Zone"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(2025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2030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2035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2040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2049 году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1280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1370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20600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- показатели индикаторов приведены с нарастающим итогом.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