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ed52" w14:textId="c38e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мая 2025 года № 311 "Об определении национального института развития в сфере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2026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 июля 2026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2025 года № 311 "Об определении национального института развития в сфере обеспечения информационной безопасности"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национального института развития в сфере обеспечения кибербезопасности";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статьи 6 Закона Республики Казахстан "О кибербезопасности"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республиканское государственное предприятие на праве хозяйственного ведения "Центр поддержки цифрового правительства" Министерства искусственного интеллекта и цифрового развития Республики Казахстан национальным институтом развития в сфере обеспечения кибербезопасности.".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искусственного интеллекта и цифрового развития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12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