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025b" w14:textId="7920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Черногории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2026 года № 508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Черногории об 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– Министра национальной экономики Республики Казахстан Жумангарина Серика Макашевича подписать от имени Правительства Республики Казахстан Соглашение между Правительством Республики Казахстан и Правительством Черногории об экономическом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июня 2026 года № 508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Черногории об 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Черногории,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долгосрочные отношения и продолжать укрепление существующих дружеских и традиционных отношений между государствами Сторон,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и усиления их экономического сотрудничества на взаимовыгодной основе,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углубление договорной основы создает благоприятные условия и совместимую основу для дальнейшего сотрудничества,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действующего законодательства государств Сторон и в соответствии с принципами международного права,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содействие и укрепление двустороннего экономического сотрудничества между Сторонами на основе равенства и взаимной выгоды в соответствии с их соответствующими законами и нормативными актами.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Области сотрудничества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развития двустороннего экономического сотрудничества, в частности, в следующих областях: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торговли и инвестиций;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инженерия и машиностроение;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промышленность и телекоммуникации;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и пищевая промышленность;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и социальное развитие;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между малыми и средними предприятиями;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и инновации;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окружающая среда;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аэрокосмическая сфера;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области экономического сотрудничества, которые могут быть взаимно согласованы на основе настоящего Соглашения.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Экономическое сотрудничество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расширения и укрепления их сотрудничества путем следующих мер: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связей и укрепление сотрудничества между Сторонами;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новых и расширению существующих связей между бизнес-кругами государств Сторон, поощрение визитов, встреч и других взаимодействий между частными лицами и предприятиями;</w:t>
      </w:r>
    </w:p>
    <w:bookmarkEnd w:id="32"/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представляющей взаимный интерес, между бизнес-кругами, поощрение участия в ярмарках и выставках, организация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бизнес-событий, семинаров, симпозиумов и конференций в соответствии с законодательством государств Сторон;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более активного участия малых и средних предприятий в двусторонних экономических отношениях;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которое позволит осуществлять передачу технологий, техническую помощь, подготовку экспертов и совместных документов;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инвестиционной активности, создание совместных предприятий, учреждение представительств компаний и филиалов.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Совместная комиссия по экономическому сотрудничеству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комиссию по экономическому сотрудничеству (далее именуемая Комиссия) для развития и продвижения экономического сотрудничества между Сторонами и осуществляют мониторинг реализации настоящего Соглашения.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осуществляется по следующим направлениям: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мнениями по развитию двусторонних экономических отношений;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новых возможностей для большего развития будущего экономического сотрудничества;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улучшению условий экономического сотрудничества между учреждениями и компаниями обеих Сторон;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реализации настоящего Соглашения.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компетентных органов обеих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назначает своего сопредседателя (далее именуемый сопредседатель). Каждый сопредседатель назначает секретаря своей части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поочередно в Республике Казахстан и Черногории, по запросу одной из Сторон.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 компетентных органах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по реализации настоящего Соглашения являются: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национальной экономики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черногорской Стороны – Министерство экономического развития Черногории.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названия и функций вышеуказанных компетентных органов Стороны незамедлительно информируют об этом друг друга по дипломатическим каналам.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пределах средств, предусмотренных законодательством государств Сторон, если в каждом конкретном случае не будет согласован иной порядок.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касающиеся толкования или применения положений настоящего Соглашения, разрешаются путем консультаций и переговоров между Сторонами по дипломатическим каналам.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изменения в настоящее Соглашение по взаимному согласию в форме отдельных протоколов, являющихся его неотъемлемыми частями.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Международные обязательства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наносят ущерба международным обязательствам Сторон и не могут толковаться таким образом, чтобы сделать недействительными права и обязательства, вытекающие из будущего членства Черногории в Европейском Союзе.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какие-либо права и обязательства, вытекающие из других действующих соглашений, заключҰнных Черногорией или Республикой Казахстан с третьими сторонами, а также права и обязательства, вытекающие из членства обеих стран в региональных и международных организациях.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лет. Действие настоящего Соглашения автоматически продлевается на последующие пятилетние периоды, если ни одна из Сторон не уведомит другую Сторону по дипломатическим каналам не менее чем за 6 (шесть) месяцев до истечения текущего пятилетнего периода о своем намерении прекратить действие настоящего Соглашения.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 " "___________ 20__ года в двух подлинных экземплярах, каждый на казахском, русском, черногорском и английском языках, причем все тексты имеют одинаковую силу. В случае возникновения разногласий при толковании настоящего Соглашения Стороны будут обращаться к тексту на английском языке.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Черногории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