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00e56" w14:textId="1800e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24 сентября 2025 года № 789 "Об утверждении перечня должностей правоохранительных органов и органов гражданской защиты, подпадающих под получение жилищных выплат"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июня 2026 года № 483.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сентября 2025 года № 789 "Об утверждении перечня должностей правоохранительных органов и органов гражданской защиты, подпадающих под получение жилищных выплат"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101-1 Закона Республики Казахстан "О жилищных отношениях"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