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6bf1" w14:textId="5556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2026 года № 476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171,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работы в грунтах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"Эмбамунайгаз";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республиканское государственное предприятие на праве хозяйственного ведения "Казводхоз" Министерства водных ресурсов и ирригации Республики Казахстан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республиканского государственного предприятия на праве хозяйственного ведения "Казводхоз" Министерства водных ресурсов и ирригации Республики Казахстан до 31 декабря 2028 года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187-1,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рыбой и рыбными продуктами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"Казводхоз" Министерства водных ресурсов и ирригации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и Павлодарская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2028 года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