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4f53" w14:textId="16f4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2026 года № 469.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298,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перестрахование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 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"Экспортно-кредитное агентство Казахстана";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акционерное общество "Компания по страхованию жизни "Государственная аннуитетная компания".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"Компания по страхованию жизни "Государственная аннуитетная компания" – до 26 сентября 2030 года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