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ede0" w14:textId="6cde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2025 года № 1181 "О Плане законопроектных работ Правительства Республики Казахстан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2026 года № 456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2025 года № 1181 "О Плане законопроектных работ Правительства Республики Казахстан на 2026 год"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2026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7 и 8, исключить.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