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0d2d" w14:textId="dcc0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2026 года № 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139: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акционерное общество "Астана-Энергия";";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акционерное общество "Казахстанская компания по управлению электрическими сетями" (Kazakhstan Electricity Grid Operating Company) "KEGOC";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"Казахстанская компания по управлению электрическими сетями" (Kazakhstan Electricity Grid Operating Company) "KEGOC" − до 30 декабря 2030 года";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141: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21)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товарищество с ограниченной ответственностью "Samruk-Green Energy";";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22)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акционерное общество "Казахстанская компания по управлению электрическими сетями" (Kazakhstan Electricity Grid Operating Company) "KEGOC";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"Казахстанская компания по управлению электрическими сетями" (Kazakhstan Electricity Grid Operating Company) "KEGOC" − до 30 декабря 2030 года";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201: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акционерное общество "Астана-Теплотранзит";";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18) и 19)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акционерное общество "Казахстанская компания по управлению электрическими сетями" (Kazakhstan Electricity Grid Operating Company) "KEGOC";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акционерное общество "Интергаз Центральная Азия";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акционерных обществ "Астана-Энергия", "Астана – Региональная Электросетевая Компания" и "Астана-Теплотранзит" – город Астана, акционерного общества "Интергаз Центральная Азия" – Алматинская, Актюбинская, Атырауская, Западно-Казахстанская, Жамбылская, Карагандинская, Костанайская, Кызылординская, Мангистауская и Туркестанская области";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"Казахстанская компания по управлению электрическими сетями" (Kazakhstan Electricity Grid Operating Company) "KEGOC" − до 30 декабря 2030 года, акционерного общества "Интергаз Центральная Азия" − до 7 октября 2030 года";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262: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республиканские государственные предприятия;";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акционерное общество "Казахстанская компания по управлению электрическими сетями" (Kazakhstan Electricity Grid Operating Company) "KEGOC";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"Казахстанская компания по управлению электрическими сетями" (Kazakhstan Electricity Grid Operating Company) "KEGOC" − до 30 декабря 2030 года";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301: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"Центр мониторинга и анализа азартных игр";";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акционерное общество "Казахстанская компания по управлению электрическими сетями" (Kazakhstan Electricity Grid Operating Company) "KEGOC";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"Казахстанская компания по управлению электрическими сетями" (Kazakhstan Electricity Grid Operating Company) "KEGOC" − до 30 декабря 2030 года";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308: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35)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акционерное общество "Агентство "Хабар";";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36)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акционерное общество "Казахстанская компания по управлению электрическими сетями" (Kazakhstan Electricity Grid Operating Company) "KEGOC";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"Республиканский центр космической связи" − до 31 декабря 2026 года, акционерного общества "Казахстанская компания по управлению электрическими сетями" (Kazakhstan Electricity Grid Operating Company) "KEGOC" − до 30 декабря 2030 года";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315: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некоммерческое акционерное общество "Национальный центр детской реабилитации";";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акционерное общество "Казахстанская компания по управлению электрическими сетями" (Kazakhstan Electricity Grid Operating Company) "KEGOC";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"Казахстанская компания по управлению электрическими сетями" (Kazakhstan Electricity Grid Operating Company) "KEGOC" − до 30 декабря 2030 года".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