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1e17" w14:textId="def1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2026 года № 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атомной отрасли – физическое лицо, осуществляющее трудовую деятельность в организациях государственного регулирования атомной энергии, недропользования (разведка и добыча урана), атомной промышленности либо организациях инженерных изысканий, технического консультирования, научных исследований в области атомной энергетики, либо организациях проектирования, строительства и эксплуатации инфраструктуры и базовых установок, развития и внедрения перспективных технологий и производств, привлечения инвестиций в области атомной энергетики, либо организациях, осуществляющих производство радиофармацевтических препаратов, радиоактивных изотопов и источников, применение радиационных технологий на основе ускорителей электронов, разработку и использование ядерно-физических методов анализа, с общим стажем работы не менее 3 (три) лет, в том числе в выбранной области специализации на момент подачи документов стажем фактической работы последние 6 (шесть) месяцев для академического обучения и прохождения стажировок в рамках стипендии "Болашак";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претендент из сельского населенного пункта – претендент, имеющий регистрацию по месту жительства, осуществляющий трудовую деятельность в сельском населенном пункте Республики Казахстан последние 2 (два) года и участвующий в конкурсном отборе на получение степени магистра;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международная стипендия "Болашак" (далее – стипендия "Болашак") – стипендия, учреждаемая Президентом Республики Казахстан,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Комиссия по рассмотрению обращений обладателей международной стипендии "Болашак" (далее – Комиссия) – консультативно-совещательный орган при рабочем органе, состав и положение которого утверждаются рабочим органом;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администратор стипендии "Болашак" (далее – администратор) – организация, определяемая уполномоченным государственным органом в области науки и высшего образования на осуществление комплекса мероприятий по международным программам подготовки, переподготовки и повышения квалификации кадров за рубежом, в том числе международной стипендии "Болашак";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победитель конкурсного отбора на присуждение стипендии "Болашак" (далее – победитель конкурсного отбора) – претендент, прошедший все туры, предусмотренные настоящими Правилами, и которому согласно решению Республиканской комиссии по подготовке кадров за рубежом присуждена стипендия "Болашак";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инженерно-технический работник – физическое лицо, осуществляющее организацию и руководство производственным процессом (производство, заготовка, хранение, транспортировка, обработка/переработка), имеющее высшее техническое образование, в том числе в отрасли информационно-коммуникационных технологий, а также непосредственно осуществляющее производственную деятельность в организации, с общим стажем в выбранной области специализации не менее 1 (один) года для обучения по специальностям технического направления в рамках стипендии "Болашак";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комплексное тестирование – тестирование по определению уровня интеллектуальных способностей, личностно-деловых компетенций, психологической готовности к обучению за рубежом;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независимая экспертная комиссия – консультативно-совещательный орган при рабочем органе Республиканской комиссии по подготовке кадров за рубежом, осуществляющий персональное собеседование с претендентом, участвующим в конкурсном отборе на присуждение стипендии "Болашак" (далее – конкурсный отбор);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мотивационное письмо – эссе, написанное в свободной форме, объемом не более 500 слов, в котором претендент обосновывает выбранное высшее учебное заведение и его преимущества в данной области, необходимость в получении данной стипендии, ожидаемые результаты полученных знаний по выбранному направлению и дальнейшее их применение на практике;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претендент – гражданин Республики Казахстан, отвечающий требованиям и условиям, предусмотренным настоящими Правилами, и принимающий участие в конкурсном отборе;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Республиканская комиссия по подготовке кадров за рубежом – консультативно-совещательный орган при Президенте Республики Казахстан, созданный в целях реализации мероприятий по вопросам стипендии "Болашак" (далее – Республиканская комиссия);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рабочий орган Республиканской комиссии по подготовке кадров за рубежом – центральный государственный орган, определяемый в соответствии с Указом 470 (далее – рабочий орган).";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 претенденты на прохождение стажировок, относящиеся на момент подачи документов для участия в конкурсном отборе к категории работников, определенной Республиканской комиссией, и имеющие общий стаж работы не менее 3 (три) лет, в том числе в выбранной области специализации на момент подачи документов стаж непрерывной фактической работы последние 12 (двенадцать) месяцев, с подтверждением начисления обязательных пенсионных отчислений за весь требуемый период с учетом оплачиваемого ежегодного трудового отпуска (за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претендентов на прохождение стажировок, относящихся на момент подачи документов для участия в конкурсном отборе к категории "пользователи системы искусственного интеллекта", являющихся лицами, непосредственно использующими систему искусственного интеллекта при осуществлении производственной деятельности и (или) выполнении конкретных функций и задач, устанавливается требование по наличию на момент подачи документов стажа непрерывной фактической работы в выбранной области специализации последние 6 (шесть) месяцев;";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 и 8)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претенденты на получение степени магистра, являющиеся на момент подачи документов для участия в конкурсном отборе работниками атомной отрасли;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претенденты на получение степени доктора философии (PhD), доктора по профилю, а также на прохождение стажировок, являющиеся на момент подачи документов для участия в конкурсном отборе работниками атомной отрасли.";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список, за исключением претендентов из сельских населенных пунктов, инженерно-технических, медицинских работников, государственных служащих, работников атомной отрасли.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конкурсном отборе претендента, имеющего безусловное приглашение (зачисление) на академическое обучение для присуждения степени магистра на безвозмездной основе, предоставляемое ведущим зарубежным высшим учебным заведением, вошедшим в список, а также иными зарубежными и (или)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магистра;";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 уровень знания иностранного языка, соответствующий установленным минимальным требованиям,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7) пункта 4 настоящих Правил;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 для присуждения международной стипендии "Болашак", утверждаемой рабочим органом, для категорий лиц, указанных в подпунктах 2), 3), 4), 5) и 7) пункта 4 настоящих Правил;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соответствие специальности по диплому бакалавра/специалиста выбранной специальности согласно перечню родственных специальностей для обучения за рубежом в рамках международной стипендии "Болашак", утверждаемому рабочим органом, для категорий лиц, указанных в подпунктах 2), 3), 4), 5) и 7) пункта 4 настоящих Правил;";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электронную копию заявки юридического лица Республики Казахстан, его филиала, представительства, с которым претендент состоит в трудовых отношениях по осуществлению трудовой деятельности на территории Республики Казахстан (далее – работодатель), на подготовку специалиста с условием сохранения места работы по форме, утверждаемой рабочим органом, для претендентов, участвующих в конкурсном отборе по категориям "государственные служащие" и "работники атомной отрасли";";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 электронные копии документов, подтверждающих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для претендентов из сельского населенного пункта, инженерно-технических, медицинских работников, государственных служащих, работников атомной отрасли,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полученные из соответствующих государственных информационных систем и баз данных через портал;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электронную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для претендентов из сельского населенного пункта, инженерно-технических, медицинских работников, государственных служащих, работников атомной отрасли;";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электронные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казахский или русский языки, за исключением претендентов из сельского населенного пункта, инженерно-технических, медицинских работников, государственных служащих, работников атомной отрасли;";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 и 10) следующего содержания: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электронную копию заявки работодателя на подготовку специалиста с условием сохранения места работы по форме, утверждаемой рабочим органом, для категорий лиц, указанных в подпункте 8) пункта 4 настоящих Правил;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электронные копии документов, подтверждающих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для категорий лиц, указанных в подпункте 8) пункта 4 настоящих Правил,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полученные из соответствующих государственных информационных систем и баз данных через портал.";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 В решении Республиканской комиссии указывается о необходимости прохождения языковых курсов в соответствии с требованиями зарубежных высших учебных заведений за счет стипендии "Болашак" претендентам из сельских населенных пунктов, инженерно-техническим, медицинским работникам, государственным служащим, работникам атомной отрасли на получение степени магистра со сроком согласно таблице продолжительности языковых курсов, утверждаемой рабочим органом.";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первый год трудовой отработки с момента завершения академического обучения осуществляется непосредственно в государственном органе, направившем государственного служащего на обучение;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для категорий лиц, указанных в подпункте 6) пункта 4 настоящих Правил, – в организациях, которыми они были направлены согласно заявке работодателя, а также филиалах, представительствах работодателя, находящихся на территории Республики Казахстан, либо при наличии согласия работодателя иных организациях, находящихся на территории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для категорий лиц, указанных в подпунктах 7) и 8) пункта 4 настоящих Правил, – в организациях, которыми они были направлены согласно заявке работодателя, а также филиалах, представительствах работодателя, находящихся на территории Республики Казахстан, либо по направлению работодателя иных организациях, находящихся на территории Республики Казахстан.";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условие об обязательности сохранения места работы (должности) работодателем для претендентов, указанных в подпунктах 5), 6), 7) и 8) пункта 4 настоящих Правил;".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