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c524" w14:textId="2d3c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1999 года № 400 "О дополнительных мерах по государственному регулированию цен и тарифов на услуги предприятий-монополистов"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2026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400 "О дополнительных мерах по государственному регулированию цен и тарифов на услуги предприятий-монополистов"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